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XSpec="center" w:tblpY="496"/>
        <w:tblW w:w="5359" w:type="pct"/>
        <w:tblBorders>
          <w:bottom w:val="single" w:sz="4" w:space="0" w:color="749706" w:themeColor="accent2" w:themeShade="BF"/>
        </w:tblBorders>
        <w:tblLook w:val="0600" w:firstRow="0" w:lastRow="0" w:firstColumn="0" w:lastColumn="0" w:noHBand="1" w:noVBand="1"/>
        <w:tblDescription w:val="Layout table"/>
      </w:tblPr>
      <w:tblGrid>
        <w:gridCol w:w="10032"/>
      </w:tblGrid>
      <w:tr w:rsidR="006A305C" w14:paraId="663E399A" w14:textId="77777777" w:rsidTr="006A305C">
        <w:trPr>
          <w:trHeight w:val="142"/>
        </w:trPr>
        <w:tc>
          <w:tcPr>
            <w:tcW w:w="10032" w:type="dxa"/>
          </w:tcPr>
          <w:p w14:paraId="6BAE0C67" w14:textId="77777777" w:rsidR="006A305C" w:rsidRDefault="00BA1C5A" w:rsidP="00BA1C5A">
            <w:pPr>
              <w:pStyle w:val="ContactInfo"/>
              <w:tabs>
                <w:tab w:val="center" w:pos="4908"/>
              </w:tabs>
              <w:jc w:val="left"/>
            </w:pPr>
            <w:r>
              <w:tab/>
            </w:r>
            <w:r w:rsidRPr="00BF3499">
              <w:rPr>
                <w:noProof/>
              </w:rPr>
              <w:drawing>
                <wp:inline distT="0" distB="0" distL="0" distR="0" wp14:anchorId="080514D6" wp14:editId="45FD0279">
                  <wp:extent cx="1371836" cy="635000"/>
                  <wp:effectExtent l="0" t="0" r="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logo_placeholder.pn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836" cy="635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F1ECBB3" w14:textId="77777777" w:rsidR="00BA1C5A" w:rsidRDefault="006A305C" w:rsidP="00BA1C5A">
            <w:pPr>
              <w:pStyle w:val="ContactInfo"/>
              <w:tabs>
                <w:tab w:val="left" w:pos="7365"/>
              </w:tabs>
              <w:jc w:val="left"/>
              <w:rPr>
                <w:rFonts w:ascii="Arial" w:hAnsi="Arial" w:cs="Arial"/>
                <w:color w:val="118F79" w:themeColor="accent4" w:themeShade="BF"/>
                <w:sz w:val="18"/>
              </w:rPr>
            </w:pPr>
            <w:r w:rsidRPr="00FC5685">
              <w:rPr>
                <w:rFonts w:ascii="Arial" w:hAnsi="Arial" w:cs="Arial"/>
                <w:color w:val="118F79" w:themeColor="accent4" w:themeShade="BF"/>
                <w:sz w:val="18"/>
              </w:rPr>
              <w:t xml:space="preserve">539 Bergen Ave, </w:t>
            </w:r>
            <w:r w:rsidR="00BA1C5A">
              <w:rPr>
                <w:rFonts w:ascii="Arial" w:hAnsi="Arial" w:cs="Arial"/>
                <w:color w:val="118F79" w:themeColor="accent4" w:themeShade="BF"/>
                <w:sz w:val="18"/>
              </w:rPr>
              <w:tab/>
              <w:t>201-435-1075</w:t>
            </w:r>
          </w:p>
          <w:p w14:paraId="2B79444E" w14:textId="6A936018" w:rsidR="00BA1C5A" w:rsidRDefault="006A305C" w:rsidP="00BA1C5A">
            <w:pPr>
              <w:pStyle w:val="ContactInfo"/>
              <w:tabs>
                <w:tab w:val="left" w:pos="6855"/>
                <w:tab w:val="left" w:pos="7365"/>
              </w:tabs>
              <w:jc w:val="left"/>
            </w:pPr>
            <w:r w:rsidRPr="00FC5685">
              <w:rPr>
                <w:rFonts w:ascii="Arial" w:hAnsi="Arial" w:cs="Arial"/>
                <w:color w:val="118F79" w:themeColor="accent4" w:themeShade="BF"/>
                <w:sz w:val="18"/>
              </w:rPr>
              <w:t>Jersey City, NJ 07304</w:t>
            </w:r>
            <w:r w:rsidR="00BA1C5A">
              <w:rPr>
                <w:rFonts w:ascii="Arial" w:hAnsi="Arial" w:cs="Arial"/>
                <w:color w:val="118F79" w:themeColor="accent4" w:themeShade="BF"/>
                <w:sz w:val="18"/>
              </w:rPr>
              <w:t xml:space="preserve">   </w:t>
            </w:r>
            <w:r w:rsidR="00BA1C5A">
              <w:rPr>
                <w:rFonts w:ascii="Arial" w:hAnsi="Arial" w:cs="Arial"/>
                <w:color w:val="118F79" w:themeColor="accent4" w:themeShade="BF"/>
                <w:sz w:val="18"/>
              </w:rPr>
              <w:tab/>
            </w:r>
            <w:r w:rsidR="00BA1C5A">
              <w:rPr>
                <w:rFonts w:ascii="Arial" w:hAnsi="Arial" w:cs="Arial"/>
                <w:color w:val="118F79" w:themeColor="accent4" w:themeShade="BF"/>
                <w:sz w:val="18"/>
              </w:rPr>
              <w:tab/>
            </w:r>
            <w:r w:rsidR="00B6761A">
              <w:rPr>
                <w:rFonts w:ascii="Arial" w:hAnsi="Arial" w:cs="Arial"/>
                <w:color w:val="118F79" w:themeColor="accent4" w:themeShade="BF"/>
                <w:sz w:val="18"/>
              </w:rPr>
              <w:t>info@badrschool.org</w:t>
            </w:r>
          </w:p>
        </w:tc>
      </w:tr>
    </w:tbl>
    <w:p w14:paraId="7C34BDE8" w14:textId="5635F798" w:rsidR="000A4580" w:rsidRPr="001D756D" w:rsidRDefault="007D4C9A" w:rsidP="000A4580">
      <w:pPr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>11/6</w:t>
      </w:r>
      <w:r w:rsidR="005B292F">
        <w:rPr>
          <w:rFonts w:asciiTheme="majorBidi" w:hAnsiTheme="majorBidi" w:cstheme="majorBidi"/>
          <w:sz w:val="26"/>
          <w:szCs w:val="26"/>
        </w:rPr>
        <w:t>/2023</w:t>
      </w:r>
    </w:p>
    <w:p w14:paraId="0E665BE1" w14:textId="77777777" w:rsidR="001D756D" w:rsidRPr="001D756D" w:rsidRDefault="000A4580" w:rsidP="001D756D">
      <w:pPr>
        <w:rPr>
          <w:rFonts w:asciiTheme="majorBidi" w:hAnsiTheme="majorBidi" w:cstheme="majorBidi"/>
          <w:sz w:val="26"/>
          <w:szCs w:val="26"/>
        </w:rPr>
      </w:pPr>
      <w:proofErr w:type="spellStart"/>
      <w:r w:rsidRPr="001D756D">
        <w:rPr>
          <w:rFonts w:asciiTheme="majorBidi" w:hAnsiTheme="majorBidi" w:cstheme="majorBidi"/>
          <w:sz w:val="26"/>
          <w:szCs w:val="26"/>
        </w:rPr>
        <w:t>Assalamualikum</w:t>
      </w:r>
      <w:proofErr w:type="spellEnd"/>
      <w:r w:rsidRPr="001D756D">
        <w:rPr>
          <w:rFonts w:asciiTheme="majorBidi" w:hAnsiTheme="majorBidi" w:cstheme="majorBidi"/>
          <w:sz w:val="26"/>
          <w:szCs w:val="26"/>
        </w:rPr>
        <w:t xml:space="preserve"> Parents,</w:t>
      </w:r>
    </w:p>
    <w:p w14:paraId="56BCAFA6" w14:textId="2497911D" w:rsidR="001D0594" w:rsidRPr="005B292F" w:rsidRDefault="007D4C9A" w:rsidP="00D40025">
      <w:pPr>
        <w:spacing w:line="360" w:lineRule="auto"/>
        <w:ind w:firstLine="360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sz w:val="26"/>
          <w:szCs w:val="26"/>
        </w:rPr>
        <w:t xml:space="preserve">We hope you and your families are all well. Please refer below for important information and dates. </w:t>
      </w:r>
    </w:p>
    <w:p w14:paraId="042E947F" w14:textId="667AF9F6" w:rsidR="00EE1AB9" w:rsidRPr="00EE1AB9" w:rsidRDefault="00EE1AB9" w:rsidP="00EE1AB9">
      <w:pPr>
        <w:pStyle w:val="ListParagraph"/>
        <w:numPr>
          <w:ilvl w:val="0"/>
          <w:numId w:val="13"/>
        </w:numPr>
        <w:spacing w:after="160" w:line="360" w:lineRule="auto"/>
        <w:rPr>
          <w:rFonts w:asciiTheme="majorBidi" w:hAnsiTheme="majorBidi" w:cstheme="majorBidi"/>
          <w:sz w:val="26"/>
          <w:szCs w:val="26"/>
        </w:rPr>
      </w:pPr>
      <w:r w:rsidRPr="00EE1AB9">
        <w:rPr>
          <w:rFonts w:asciiTheme="majorBidi" w:hAnsiTheme="majorBidi" w:cstheme="majorBidi"/>
          <w:b/>
          <w:bCs/>
          <w:sz w:val="26"/>
          <w:szCs w:val="26"/>
        </w:rPr>
        <w:t xml:space="preserve">Parent Teacher Conference: </w:t>
      </w:r>
      <w:r w:rsidR="007D4C9A">
        <w:rPr>
          <w:rFonts w:asciiTheme="majorBidi" w:hAnsiTheme="majorBidi" w:cstheme="majorBidi"/>
          <w:b/>
          <w:bCs/>
          <w:sz w:val="26"/>
          <w:szCs w:val="26"/>
        </w:rPr>
        <w:t xml:space="preserve">Thursday, Nov 16. </w:t>
      </w:r>
      <w:r w:rsidRPr="00EE1AB9">
        <w:rPr>
          <w:rFonts w:asciiTheme="majorBidi" w:hAnsiTheme="majorBidi" w:cstheme="majorBidi"/>
          <w:sz w:val="26"/>
          <w:szCs w:val="26"/>
        </w:rPr>
        <w:t xml:space="preserve">Please take this opportunity to meet your child’s teacher. </w:t>
      </w:r>
    </w:p>
    <w:p w14:paraId="755D7C30" w14:textId="662606F5" w:rsidR="00EE1AB9" w:rsidRPr="007D4C9A" w:rsidRDefault="00EE1AB9" w:rsidP="00EE1AB9">
      <w:pPr>
        <w:pStyle w:val="ListParagraph"/>
        <w:numPr>
          <w:ilvl w:val="1"/>
          <w:numId w:val="13"/>
        </w:numPr>
        <w:spacing w:after="160" w:line="360" w:lineRule="auto"/>
        <w:rPr>
          <w:rFonts w:asciiTheme="majorBidi" w:hAnsiTheme="majorBidi" w:cstheme="majorBidi"/>
          <w:b/>
          <w:bCs/>
          <w:sz w:val="26"/>
          <w:szCs w:val="26"/>
        </w:rPr>
      </w:pPr>
      <w:r w:rsidRPr="007D4C9A">
        <w:rPr>
          <w:rFonts w:asciiTheme="majorBidi" w:hAnsiTheme="majorBidi" w:cstheme="majorBidi"/>
          <w:b/>
          <w:bCs/>
          <w:sz w:val="26"/>
          <w:szCs w:val="26"/>
        </w:rPr>
        <w:t xml:space="preserve">Dismissal for students: </w:t>
      </w:r>
      <w:r w:rsidR="007D4C9A" w:rsidRPr="007D4C9A">
        <w:rPr>
          <w:rFonts w:asciiTheme="majorBidi" w:hAnsiTheme="majorBidi" w:cstheme="majorBidi"/>
          <w:b/>
          <w:bCs/>
          <w:sz w:val="26"/>
          <w:szCs w:val="26"/>
        </w:rPr>
        <w:t xml:space="preserve">Promptly at </w:t>
      </w:r>
      <w:r w:rsidRPr="007D4C9A">
        <w:rPr>
          <w:rFonts w:asciiTheme="majorBidi" w:hAnsiTheme="majorBidi" w:cstheme="majorBidi"/>
          <w:b/>
          <w:bCs/>
          <w:sz w:val="26"/>
          <w:szCs w:val="26"/>
        </w:rPr>
        <w:t>12:30 pm</w:t>
      </w:r>
    </w:p>
    <w:p w14:paraId="23A58A73" w14:textId="4AC92A74" w:rsidR="00EE1AB9" w:rsidRPr="00FF696D" w:rsidRDefault="00EE1AB9" w:rsidP="00EE1AB9">
      <w:pPr>
        <w:pStyle w:val="ListParagraph"/>
        <w:numPr>
          <w:ilvl w:val="1"/>
          <w:numId w:val="13"/>
        </w:numPr>
        <w:spacing w:after="160" w:line="360" w:lineRule="auto"/>
        <w:rPr>
          <w:rFonts w:asciiTheme="majorBidi" w:hAnsiTheme="majorBidi" w:cstheme="majorBidi"/>
          <w:b/>
          <w:bCs/>
          <w:sz w:val="26"/>
          <w:szCs w:val="26"/>
        </w:rPr>
      </w:pPr>
      <w:r w:rsidRPr="00FF696D">
        <w:rPr>
          <w:rFonts w:asciiTheme="majorBidi" w:hAnsiTheme="majorBidi" w:cstheme="majorBidi"/>
          <w:b/>
          <w:bCs/>
          <w:sz w:val="26"/>
          <w:szCs w:val="26"/>
        </w:rPr>
        <w:t>PTC: 1-pm to 3pm</w:t>
      </w:r>
    </w:p>
    <w:p w14:paraId="5500DCE7" w14:textId="3D7A846A" w:rsidR="007D4C9A" w:rsidRDefault="007D4C9A" w:rsidP="00D40025">
      <w:pPr>
        <w:pStyle w:val="ListParagraph"/>
        <w:numPr>
          <w:ilvl w:val="0"/>
          <w:numId w:val="13"/>
        </w:numPr>
        <w:spacing w:after="160" w:line="360" w:lineRule="auto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>Winter Break from Dec 1</w:t>
      </w:r>
      <w:r w:rsidRPr="007D4C9A">
        <w:rPr>
          <w:rFonts w:asciiTheme="majorBidi" w:hAnsiTheme="majorBidi" w:cstheme="majorBidi"/>
          <w:b/>
          <w:bCs/>
          <w:sz w:val="26"/>
          <w:szCs w:val="26"/>
          <w:vertAlign w:val="superscript"/>
        </w:rPr>
        <w:t>st</w:t>
      </w:r>
      <w:r>
        <w:rPr>
          <w:rFonts w:asciiTheme="majorBidi" w:hAnsiTheme="majorBidi" w:cstheme="majorBidi"/>
          <w:b/>
          <w:bCs/>
          <w:sz w:val="26"/>
          <w:szCs w:val="26"/>
        </w:rPr>
        <w:t xml:space="preserve"> to Dec 8</w:t>
      </w:r>
      <w:r w:rsidRPr="007D4C9A">
        <w:rPr>
          <w:rFonts w:asciiTheme="majorBidi" w:hAnsiTheme="majorBidi" w:cstheme="majorBidi"/>
          <w:b/>
          <w:bCs/>
          <w:sz w:val="26"/>
          <w:szCs w:val="26"/>
          <w:vertAlign w:val="superscript"/>
        </w:rPr>
        <w:t>th</w:t>
      </w:r>
      <w:r>
        <w:rPr>
          <w:rFonts w:asciiTheme="majorBidi" w:hAnsiTheme="majorBidi" w:cstheme="majorBidi"/>
          <w:b/>
          <w:bCs/>
          <w:sz w:val="26"/>
          <w:szCs w:val="26"/>
        </w:rPr>
        <w:t xml:space="preserve">: </w:t>
      </w:r>
      <w:r w:rsidRPr="007D4C9A">
        <w:rPr>
          <w:rFonts w:asciiTheme="majorBidi" w:hAnsiTheme="majorBidi" w:cstheme="majorBidi"/>
          <w:sz w:val="26"/>
          <w:szCs w:val="26"/>
        </w:rPr>
        <w:t>Students will return Monday</w:t>
      </w:r>
      <w:r>
        <w:rPr>
          <w:rFonts w:asciiTheme="majorBidi" w:hAnsiTheme="majorBidi" w:cstheme="majorBidi"/>
          <w:sz w:val="26"/>
          <w:szCs w:val="26"/>
        </w:rPr>
        <w:t>,</w:t>
      </w:r>
      <w:r w:rsidRPr="007D4C9A">
        <w:rPr>
          <w:rFonts w:asciiTheme="majorBidi" w:hAnsiTheme="majorBidi" w:cstheme="majorBidi"/>
          <w:sz w:val="26"/>
          <w:szCs w:val="26"/>
        </w:rPr>
        <w:t xml:space="preserve"> Dec 11</w:t>
      </w:r>
      <w:r w:rsidRPr="007D4C9A">
        <w:rPr>
          <w:rFonts w:asciiTheme="majorBidi" w:hAnsiTheme="majorBidi" w:cstheme="majorBidi"/>
          <w:sz w:val="26"/>
          <w:szCs w:val="26"/>
          <w:vertAlign w:val="superscript"/>
        </w:rPr>
        <w:t>th</w:t>
      </w:r>
      <w:r w:rsidRPr="007D4C9A">
        <w:rPr>
          <w:rFonts w:asciiTheme="majorBidi" w:hAnsiTheme="majorBidi" w:cstheme="majorBidi"/>
          <w:sz w:val="26"/>
          <w:szCs w:val="26"/>
        </w:rPr>
        <w:t xml:space="preserve">. </w:t>
      </w:r>
    </w:p>
    <w:p w14:paraId="2036AA0E" w14:textId="2D4177CF" w:rsidR="007D4C9A" w:rsidRDefault="007D4C9A" w:rsidP="00D40025">
      <w:pPr>
        <w:pStyle w:val="ListParagraph"/>
        <w:numPr>
          <w:ilvl w:val="0"/>
          <w:numId w:val="13"/>
        </w:numPr>
        <w:spacing w:after="160" w:line="360" w:lineRule="auto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>Tuition Payments:</w:t>
      </w:r>
      <w:r>
        <w:rPr>
          <w:rFonts w:asciiTheme="majorBidi" w:hAnsiTheme="majorBidi" w:cstheme="majorBidi"/>
          <w:sz w:val="26"/>
          <w:szCs w:val="26"/>
        </w:rPr>
        <w:t xml:space="preserve"> October payments are past due! Please refer to the payment schedule in the </w:t>
      </w:r>
      <w:r w:rsidR="00206A44">
        <w:rPr>
          <w:rFonts w:asciiTheme="majorBidi" w:hAnsiTheme="majorBidi" w:cstheme="majorBidi"/>
          <w:sz w:val="26"/>
          <w:szCs w:val="26"/>
        </w:rPr>
        <w:t>Registration A</w:t>
      </w:r>
      <w:r>
        <w:rPr>
          <w:rFonts w:asciiTheme="majorBidi" w:hAnsiTheme="majorBidi" w:cstheme="majorBidi"/>
          <w:sz w:val="26"/>
          <w:szCs w:val="26"/>
        </w:rPr>
        <w:t xml:space="preserve">pplication. </w:t>
      </w:r>
    </w:p>
    <w:p w14:paraId="7F56BC16" w14:textId="3A8D283A" w:rsidR="007D4C9A" w:rsidRDefault="007D4C9A" w:rsidP="007D4C9A">
      <w:pPr>
        <w:pStyle w:val="ListParagraph"/>
        <w:numPr>
          <w:ilvl w:val="0"/>
          <w:numId w:val="13"/>
        </w:numPr>
        <w:spacing w:after="160" w:line="360" w:lineRule="auto"/>
        <w:rPr>
          <w:rFonts w:asciiTheme="majorBidi" w:hAnsiTheme="majorBidi" w:cstheme="majorBidi"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t xml:space="preserve">Please be sure to visit our website </w:t>
      </w:r>
      <w:hyperlink r:id="rId12" w:history="1">
        <w:r w:rsidRPr="00525A19">
          <w:rPr>
            <w:rStyle w:val="Hyperlink"/>
            <w:rFonts w:asciiTheme="majorBidi" w:hAnsiTheme="majorBidi" w:cstheme="majorBidi"/>
            <w:b/>
            <w:bCs/>
            <w:sz w:val="26"/>
            <w:szCs w:val="26"/>
          </w:rPr>
          <w:t>www.</w:t>
        </w:r>
        <w:r w:rsidRPr="00525A19">
          <w:rPr>
            <w:rStyle w:val="Hyperlink"/>
            <w:rFonts w:asciiTheme="majorBidi" w:hAnsiTheme="majorBidi" w:cstheme="majorBidi"/>
            <w:sz w:val="26"/>
            <w:szCs w:val="26"/>
          </w:rPr>
          <w:t>badrschool.org</w:t>
        </w:r>
      </w:hyperlink>
      <w:r>
        <w:rPr>
          <w:rFonts w:asciiTheme="majorBidi" w:hAnsiTheme="majorBidi" w:cstheme="majorBidi"/>
          <w:sz w:val="26"/>
          <w:szCs w:val="26"/>
        </w:rPr>
        <w:t xml:space="preserve"> for important information and updates, </w:t>
      </w:r>
      <w:r>
        <w:rPr>
          <w:rFonts w:asciiTheme="majorBidi" w:hAnsiTheme="majorBidi" w:cstheme="majorBidi"/>
          <w:sz w:val="26"/>
          <w:szCs w:val="26"/>
        </w:rPr>
        <w:t xml:space="preserve">Registration Application, </w:t>
      </w:r>
      <w:r>
        <w:rPr>
          <w:rFonts w:asciiTheme="majorBidi" w:hAnsiTheme="majorBidi" w:cstheme="majorBidi"/>
          <w:sz w:val="26"/>
          <w:szCs w:val="26"/>
        </w:rPr>
        <w:t xml:space="preserve">monthly food menu, and our school calendar. </w:t>
      </w:r>
    </w:p>
    <w:p w14:paraId="12E1E68F" w14:textId="77777777" w:rsidR="007D4C9A" w:rsidRPr="001D756D" w:rsidRDefault="007D4C9A" w:rsidP="007D4C9A">
      <w:pPr>
        <w:pStyle w:val="ListParagraph"/>
        <w:spacing w:after="160" w:line="360" w:lineRule="auto"/>
        <w:ind w:left="360"/>
        <w:rPr>
          <w:rFonts w:asciiTheme="majorBidi" w:hAnsiTheme="majorBidi" w:cstheme="majorBidi"/>
          <w:sz w:val="26"/>
          <w:szCs w:val="26"/>
        </w:rPr>
      </w:pPr>
    </w:p>
    <w:p w14:paraId="76F9D50B" w14:textId="77777777" w:rsidR="001D756D" w:rsidRPr="001D756D" w:rsidRDefault="000A4580" w:rsidP="00D40025">
      <w:pPr>
        <w:spacing w:line="360" w:lineRule="auto"/>
        <w:rPr>
          <w:rFonts w:asciiTheme="majorBidi" w:hAnsiTheme="majorBidi" w:cstheme="majorBidi"/>
          <w:sz w:val="26"/>
          <w:szCs w:val="26"/>
        </w:rPr>
      </w:pPr>
      <w:r w:rsidRPr="001D756D">
        <w:rPr>
          <w:rFonts w:asciiTheme="majorBidi" w:hAnsiTheme="majorBidi" w:cstheme="majorBidi"/>
          <w:sz w:val="26"/>
          <w:szCs w:val="26"/>
        </w:rPr>
        <w:t>Thank you for your continued cooperation</w:t>
      </w:r>
    </w:p>
    <w:p w14:paraId="696F09D2" w14:textId="77777777" w:rsidR="000A4580" w:rsidRPr="001D756D" w:rsidRDefault="000A4580" w:rsidP="00D40025">
      <w:pPr>
        <w:spacing w:line="360" w:lineRule="auto"/>
        <w:rPr>
          <w:rFonts w:asciiTheme="majorBidi" w:hAnsiTheme="majorBidi" w:cstheme="majorBidi"/>
          <w:sz w:val="26"/>
          <w:szCs w:val="26"/>
        </w:rPr>
      </w:pPr>
      <w:r w:rsidRPr="001D756D">
        <w:rPr>
          <w:rFonts w:asciiTheme="majorBidi" w:hAnsiTheme="majorBidi" w:cstheme="majorBidi"/>
          <w:sz w:val="26"/>
          <w:szCs w:val="26"/>
        </w:rPr>
        <w:t xml:space="preserve">Badr School Administration </w:t>
      </w:r>
    </w:p>
    <w:p w14:paraId="63D89CD2" w14:textId="77777777" w:rsidR="009468D3" w:rsidRPr="00C57E97" w:rsidRDefault="009468D3" w:rsidP="006A305C">
      <w:pPr>
        <w:pStyle w:val="Date"/>
        <w:rPr>
          <w:rFonts w:ascii="Arial" w:hAnsi="Arial" w:cs="Arial"/>
        </w:rPr>
      </w:pPr>
    </w:p>
    <w:sectPr w:rsidR="009468D3" w:rsidRPr="00C57E97" w:rsidSect="00192FE5">
      <w:headerReference w:type="default" r:id="rId13"/>
      <w:footerReference w:type="first" r:id="rId14"/>
      <w:pgSz w:w="12240" w:h="15840" w:code="1"/>
      <w:pgMar w:top="1440" w:right="1440" w:bottom="2520" w:left="144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FA62E0" w14:textId="77777777" w:rsidR="00E84299" w:rsidRDefault="00E84299">
      <w:pPr>
        <w:spacing w:after="0" w:line="240" w:lineRule="auto"/>
      </w:pPr>
      <w:r>
        <w:separator/>
      </w:r>
    </w:p>
    <w:p w14:paraId="30B002AB" w14:textId="77777777" w:rsidR="00E84299" w:rsidRDefault="00E84299"/>
  </w:endnote>
  <w:endnote w:type="continuationSeparator" w:id="0">
    <w:p w14:paraId="55912FC6" w14:textId="77777777" w:rsidR="00E84299" w:rsidRDefault="00E84299">
      <w:pPr>
        <w:spacing w:after="0" w:line="240" w:lineRule="auto"/>
      </w:pPr>
      <w:r>
        <w:continuationSeparator/>
      </w:r>
    </w:p>
    <w:p w14:paraId="3DE2A6DB" w14:textId="77777777" w:rsidR="00E84299" w:rsidRDefault="00E8429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10006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D0EA5" w14:textId="77777777" w:rsidR="00752FC4" w:rsidRDefault="00752FC4" w:rsidP="00752FC4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6653EA" w14:textId="77777777" w:rsidR="00E84299" w:rsidRDefault="00E84299">
      <w:pPr>
        <w:spacing w:after="0" w:line="240" w:lineRule="auto"/>
      </w:pPr>
      <w:r>
        <w:separator/>
      </w:r>
    </w:p>
    <w:p w14:paraId="0EAE0842" w14:textId="77777777" w:rsidR="00E84299" w:rsidRDefault="00E84299"/>
  </w:footnote>
  <w:footnote w:type="continuationSeparator" w:id="0">
    <w:p w14:paraId="4A5FD33F" w14:textId="77777777" w:rsidR="00E84299" w:rsidRDefault="00E84299">
      <w:pPr>
        <w:spacing w:after="0" w:line="240" w:lineRule="auto"/>
      </w:pPr>
      <w:r>
        <w:continuationSeparator/>
      </w:r>
    </w:p>
    <w:p w14:paraId="593802E2" w14:textId="77777777" w:rsidR="00E84299" w:rsidRDefault="00E8429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DCD28B" w14:textId="77777777" w:rsidR="001B4EEF" w:rsidRDefault="001B4EEF" w:rsidP="001B4EEF">
    <w:pPr>
      <w:pStyle w:val="Header"/>
    </w:pPr>
  </w:p>
  <w:p w14:paraId="3185D8A4" w14:textId="77777777" w:rsidR="001B4EEF" w:rsidRDefault="001B4EE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FE68786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5A83996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772052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25AE87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79C6BA4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842311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C58570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3A97EA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6686F4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A2A02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DB1723D"/>
    <w:multiLevelType w:val="hybridMultilevel"/>
    <w:tmpl w:val="A44EC21E"/>
    <w:lvl w:ilvl="0" w:tplc="A942D3E2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CB2FBF6">
      <w:start w:val="1"/>
      <w:numFmt w:val="bullet"/>
      <w:lvlText w:val="§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2CAF96E">
      <w:start w:val="1"/>
      <w:numFmt w:val="bullet"/>
      <w:lvlText w:val="▪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4201EF0">
      <w:start w:val="1"/>
      <w:numFmt w:val="bullet"/>
      <w:lvlText w:val="•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37E8DBC">
      <w:start w:val="1"/>
      <w:numFmt w:val="bullet"/>
      <w:lvlText w:val="o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A16A392">
      <w:start w:val="1"/>
      <w:numFmt w:val="bullet"/>
      <w:lvlText w:val="▪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556852E">
      <w:start w:val="1"/>
      <w:numFmt w:val="bullet"/>
      <w:lvlText w:val="•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9BC16CA">
      <w:start w:val="1"/>
      <w:numFmt w:val="bullet"/>
      <w:lvlText w:val="o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9B085D8">
      <w:start w:val="1"/>
      <w:numFmt w:val="bullet"/>
      <w:lvlText w:val="▪"/>
      <w:lvlJc w:val="left"/>
      <w:pPr>
        <w:ind w:left="68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2BB5F72"/>
    <w:multiLevelType w:val="hybridMultilevel"/>
    <w:tmpl w:val="3462DDB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8CE07FC"/>
    <w:multiLevelType w:val="hybridMultilevel"/>
    <w:tmpl w:val="D02CAD5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3A66CD7"/>
    <w:multiLevelType w:val="hybridMultilevel"/>
    <w:tmpl w:val="DFAC693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ADD25AC"/>
    <w:multiLevelType w:val="hybridMultilevel"/>
    <w:tmpl w:val="45067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1"/>
  </w:num>
  <w:num w:numId="13">
    <w:abstractNumId w:val="12"/>
  </w:num>
  <w:num w:numId="14">
    <w:abstractNumId w:val="13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7E97"/>
    <w:rsid w:val="000115CE"/>
    <w:rsid w:val="000828F4"/>
    <w:rsid w:val="00086160"/>
    <w:rsid w:val="000947D1"/>
    <w:rsid w:val="000A4580"/>
    <w:rsid w:val="000D28C4"/>
    <w:rsid w:val="000F51EC"/>
    <w:rsid w:val="000F7122"/>
    <w:rsid w:val="00190FC6"/>
    <w:rsid w:val="00192FE5"/>
    <w:rsid w:val="00193ED2"/>
    <w:rsid w:val="001B4EEF"/>
    <w:rsid w:val="001B689C"/>
    <w:rsid w:val="001D0594"/>
    <w:rsid w:val="001D756D"/>
    <w:rsid w:val="001F72E2"/>
    <w:rsid w:val="00200635"/>
    <w:rsid w:val="00206A44"/>
    <w:rsid w:val="002357D2"/>
    <w:rsid w:val="00254E0D"/>
    <w:rsid w:val="0038000D"/>
    <w:rsid w:val="00385ACF"/>
    <w:rsid w:val="00477474"/>
    <w:rsid w:val="00480B7F"/>
    <w:rsid w:val="004A1893"/>
    <w:rsid w:val="004C4A44"/>
    <w:rsid w:val="005125BB"/>
    <w:rsid w:val="005264AB"/>
    <w:rsid w:val="00537F9C"/>
    <w:rsid w:val="00572222"/>
    <w:rsid w:val="00573AD7"/>
    <w:rsid w:val="005B292F"/>
    <w:rsid w:val="005D3DA6"/>
    <w:rsid w:val="006951C0"/>
    <w:rsid w:val="006A305C"/>
    <w:rsid w:val="007174BA"/>
    <w:rsid w:val="00744EA9"/>
    <w:rsid w:val="00752FC4"/>
    <w:rsid w:val="00757E9C"/>
    <w:rsid w:val="007B4C91"/>
    <w:rsid w:val="007D4C9A"/>
    <w:rsid w:val="007D70F7"/>
    <w:rsid w:val="00802F21"/>
    <w:rsid w:val="00813434"/>
    <w:rsid w:val="00830C5F"/>
    <w:rsid w:val="00834A33"/>
    <w:rsid w:val="00855D20"/>
    <w:rsid w:val="0089036B"/>
    <w:rsid w:val="00896EE1"/>
    <w:rsid w:val="008B4F13"/>
    <w:rsid w:val="008C1482"/>
    <w:rsid w:val="008D0AA7"/>
    <w:rsid w:val="00912A0A"/>
    <w:rsid w:val="009468D3"/>
    <w:rsid w:val="009532F1"/>
    <w:rsid w:val="00A17117"/>
    <w:rsid w:val="00A763AE"/>
    <w:rsid w:val="00B63133"/>
    <w:rsid w:val="00B6761A"/>
    <w:rsid w:val="00BA1C5A"/>
    <w:rsid w:val="00BC0F0A"/>
    <w:rsid w:val="00BC41EF"/>
    <w:rsid w:val="00BF2048"/>
    <w:rsid w:val="00C11980"/>
    <w:rsid w:val="00C40B3F"/>
    <w:rsid w:val="00C57E97"/>
    <w:rsid w:val="00CB0809"/>
    <w:rsid w:val="00CD2E9D"/>
    <w:rsid w:val="00CF4773"/>
    <w:rsid w:val="00D04123"/>
    <w:rsid w:val="00D06525"/>
    <w:rsid w:val="00D13306"/>
    <w:rsid w:val="00D149F1"/>
    <w:rsid w:val="00D36106"/>
    <w:rsid w:val="00D40025"/>
    <w:rsid w:val="00D848A7"/>
    <w:rsid w:val="00DC04C8"/>
    <w:rsid w:val="00DC7840"/>
    <w:rsid w:val="00E37173"/>
    <w:rsid w:val="00E55670"/>
    <w:rsid w:val="00E84299"/>
    <w:rsid w:val="00EB64EC"/>
    <w:rsid w:val="00EE1AB9"/>
    <w:rsid w:val="00F51414"/>
    <w:rsid w:val="00F71D73"/>
    <w:rsid w:val="00F763B1"/>
    <w:rsid w:val="00FA402E"/>
    <w:rsid w:val="00FB49C2"/>
    <w:rsid w:val="00FC5685"/>
    <w:rsid w:val="00FF6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AB47B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212832" w:themeColor="text2" w:themeShade="BF"/>
        <w:sz w:val="22"/>
        <w:szCs w:val="22"/>
        <w:lang w:val="en-US" w:eastAsia="en-US" w:bidi="ar-SA"/>
      </w:rPr>
    </w:rPrDefault>
    <w:pPrDefault>
      <w:pPr>
        <w:spacing w:after="3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9" w:qFormat="1"/>
    <w:lsdException w:name="Emphasis" w:semiHidden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0"/>
    <w:lsdException w:name="Plain Table 2" w:uiPriority="41"/>
    <w:lsdException w:name="Plain Table 3" w:uiPriority="42"/>
    <w:lsdException w:name="Plain Table 4" w:uiPriority="43"/>
    <w:lsdException w:name="Plain Table 5" w:uiPriority="44"/>
    <w:lsdException w:name="Grid Table Light" w:uiPriority="45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5670"/>
    <w:rPr>
      <w:color w:val="auto"/>
    </w:rPr>
  </w:style>
  <w:style w:type="paragraph" w:styleId="Heading1">
    <w:name w:val="heading 1"/>
    <w:basedOn w:val="Normal"/>
    <w:next w:val="Normal"/>
    <w:link w:val="Heading1Char"/>
    <w:uiPriority w:val="9"/>
    <w:semiHidden/>
    <w:rsid w:val="000F51E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E6504" w:themeColor="accent2" w:themeShade="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262626" w:themeColor="text1" w:themeTint="D9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222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63780B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222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95B51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222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95B51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222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63780B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222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63780B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222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222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B63133"/>
    <w:pPr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54E0D"/>
    <w:rPr>
      <w:color w:val="auto"/>
    </w:rPr>
  </w:style>
  <w:style w:type="paragraph" w:styleId="Footer">
    <w:name w:val="footer"/>
    <w:basedOn w:val="Normal"/>
    <w:link w:val="FooterChar"/>
    <w:uiPriority w:val="99"/>
    <w:semiHidden/>
    <w:rsid w:val="00BC0F0A"/>
    <w:pPr>
      <w:spacing w:after="0" w:line="240" w:lineRule="auto"/>
      <w:ind w:left="-720" w:right="-720"/>
      <w:jc w:val="center"/>
    </w:pPr>
    <w:rPr>
      <w:rFonts w:asciiTheme="majorHAnsi" w:hAnsiTheme="majorHAnsi"/>
      <w:color w:val="4E6504" w:themeColor="accent2" w:themeShade="80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254E0D"/>
    <w:rPr>
      <w:rFonts w:asciiTheme="majorHAnsi" w:hAnsiTheme="majorHAnsi"/>
      <w:color w:val="4E6504" w:themeColor="accent2" w:themeShade="80"/>
    </w:rPr>
  </w:style>
  <w:style w:type="character" w:styleId="PlaceholderText">
    <w:name w:val="Placeholder Text"/>
    <w:basedOn w:val="DefaultParagraphFont"/>
    <w:uiPriority w:val="99"/>
    <w:semiHidden/>
    <w:rsid w:val="00912A0A"/>
    <w:rPr>
      <w:color w:val="033B32" w:themeColor="accent5" w:themeShade="BF"/>
      <w:sz w:val="22"/>
    </w:rPr>
  </w:style>
  <w:style w:type="paragraph" w:customStyle="1" w:styleId="ContactInfo">
    <w:name w:val="Contact Info"/>
    <w:basedOn w:val="Normal"/>
    <w:uiPriority w:val="3"/>
    <w:qFormat/>
    <w:rsid w:val="00CB0809"/>
    <w:pPr>
      <w:spacing w:after="0"/>
      <w:jc w:val="right"/>
    </w:pPr>
    <w:rPr>
      <w:szCs w:val="18"/>
    </w:rPr>
  </w:style>
  <w:style w:type="paragraph" w:styleId="Date">
    <w:name w:val="Date"/>
    <w:basedOn w:val="Normal"/>
    <w:next w:val="Salutation"/>
    <w:link w:val="DateChar"/>
    <w:uiPriority w:val="4"/>
    <w:unhideWhenUsed/>
    <w:qFormat/>
    <w:pPr>
      <w:spacing w:before="720" w:after="960"/>
    </w:pPr>
  </w:style>
  <w:style w:type="character" w:customStyle="1" w:styleId="DateChar">
    <w:name w:val="Date Char"/>
    <w:basedOn w:val="DefaultParagraphFont"/>
    <w:link w:val="Date"/>
    <w:uiPriority w:val="4"/>
    <w:rsid w:val="00752FC4"/>
  </w:style>
  <w:style w:type="paragraph" w:styleId="Closing">
    <w:name w:val="Closing"/>
    <w:basedOn w:val="Normal"/>
    <w:next w:val="Signature"/>
    <w:link w:val="ClosingChar"/>
    <w:uiPriority w:val="6"/>
    <w:unhideWhenUsed/>
    <w:qFormat/>
    <w:rsid w:val="00254E0D"/>
    <w:pPr>
      <w:spacing w:after="960" w:line="240" w:lineRule="auto"/>
    </w:pPr>
  </w:style>
  <w:style w:type="character" w:customStyle="1" w:styleId="ClosingChar">
    <w:name w:val="Closing Char"/>
    <w:basedOn w:val="DefaultParagraphFont"/>
    <w:link w:val="Closing"/>
    <w:uiPriority w:val="6"/>
    <w:rsid w:val="00254E0D"/>
    <w:rPr>
      <w:color w:val="auto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254E0D"/>
    <w:rPr>
      <w:rFonts w:asciiTheme="majorHAnsi" w:eastAsiaTheme="majorEastAsia" w:hAnsiTheme="majorHAnsi" w:cstheme="majorBidi"/>
      <w:b/>
      <w:bCs/>
      <w:color w:val="4E6504" w:themeColor="accent2" w:themeShade="8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54E0D"/>
    <w:rPr>
      <w:rFonts w:asciiTheme="majorHAnsi" w:eastAsiaTheme="majorEastAsia" w:hAnsiTheme="majorHAnsi" w:cstheme="majorBidi"/>
      <w:b/>
      <w:bCs/>
      <w:color w:val="262626" w:themeColor="text1" w:themeTint="D9"/>
      <w:sz w:val="26"/>
      <w:szCs w:val="26"/>
    </w:rPr>
  </w:style>
  <w:style w:type="table" w:styleId="TableGrid">
    <w:name w:val="Table Grid"/>
    <w:basedOn w:val="TableNormal"/>
    <w:uiPriority w:val="59"/>
    <w:rsid w:val="005125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72222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222"/>
    <w:rPr>
      <w:rFonts w:ascii="Segoe UI" w:hAnsi="Segoe UI" w:cs="Segoe UI"/>
      <w:kern w:val="16"/>
      <w:sz w:val="22"/>
      <w:szCs w:val="18"/>
      <w14:ligatures w14:val="standardContextual"/>
      <w14:numForm w14:val="oldStyle"/>
      <w14:numSpacing w14:val="proportional"/>
      <w14:cntxtAlts/>
    </w:rPr>
  </w:style>
  <w:style w:type="paragraph" w:styleId="Bibliography">
    <w:name w:val="Bibliography"/>
    <w:basedOn w:val="Normal"/>
    <w:next w:val="Normal"/>
    <w:uiPriority w:val="37"/>
    <w:semiHidden/>
    <w:unhideWhenUsed/>
    <w:rsid w:val="00572222"/>
  </w:style>
  <w:style w:type="paragraph" w:styleId="BlockText">
    <w:name w:val="Block Text"/>
    <w:basedOn w:val="Normal"/>
    <w:uiPriority w:val="99"/>
    <w:semiHidden/>
    <w:unhideWhenUsed/>
    <w:rsid w:val="000F51EC"/>
    <w:pPr>
      <w:pBdr>
        <w:top w:val="single" w:sz="2" w:space="10" w:color="C3EA1F" w:themeColor="accent1" w:frame="1"/>
        <w:left w:val="single" w:sz="2" w:space="10" w:color="C3EA1F" w:themeColor="accent1" w:frame="1"/>
        <w:bottom w:val="single" w:sz="2" w:space="10" w:color="C3EA1F" w:themeColor="accent1" w:frame="1"/>
        <w:right w:val="single" w:sz="2" w:space="10" w:color="C3EA1F" w:themeColor="accent1" w:frame="1"/>
      </w:pBdr>
      <w:ind w:left="1152" w:right="1152"/>
    </w:pPr>
    <w:rPr>
      <w:rFonts w:eastAsiaTheme="minorEastAsia"/>
      <w:i/>
      <w:iCs/>
      <w:color w:val="95B511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57222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57222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57222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572222"/>
    <w:pPr>
      <w:spacing w:after="3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57222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572222"/>
    <w:pPr>
      <w:spacing w:after="3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572222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57222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572222"/>
    <w:rPr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character" w:styleId="BookTitle">
    <w:name w:val="Book Title"/>
    <w:basedOn w:val="DefaultParagraphFont"/>
    <w:uiPriority w:val="33"/>
    <w:semiHidden/>
    <w:qFormat/>
    <w:rsid w:val="00572222"/>
    <w:rPr>
      <w:b/>
      <w:bCs/>
      <w:i/>
      <w:iCs/>
      <w:spacing w:val="5"/>
      <w:sz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72222"/>
    <w:pPr>
      <w:spacing w:after="200" w:line="240" w:lineRule="auto"/>
    </w:pPr>
    <w:rPr>
      <w:i/>
      <w:iCs/>
      <w:color w:val="2C3644" w:themeColor="text2"/>
      <w:szCs w:val="18"/>
    </w:rPr>
  </w:style>
  <w:style w:type="table" w:styleId="ColorfulGrid">
    <w:name w:val="Colorful Grid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3FAD2" w:themeFill="accent1" w:themeFillTint="33"/>
    </w:tcPr>
    <w:tblStylePr w:type="firstRow">
      <w:rPr>
        <w:b/>
        <w:bCs/>
      </w:rPr>
      <w:tblPr/>
      <w:tcPr>
        <w:shd w:val="clear" w:color="auto" w:fill="E7F6A5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7F6A5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95B51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95B511" w:themeFill="accent1" w:themeFillShade="BF"/>
      </w:tcPr>
    </w:tblStylePr>
    <w:tblStylePr w:type="band1Vert">
      <w:tblPr/>
      <w:tcPr>
        <w:shd w:val="clear" w:color="auto" w:fill="E1F48F" w:themeFill="accent1" w:themeFillTint="7F"/>
      </w:tcPr>
    </w:tblStylePr>
    <w:tblStylePr w:type="band1Horz">
      <w:tblPr/>
      <w:tcPr>
        <w:shd w:val="clear" w:color="auto" w:fill="E1F48F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FFCC5" w:themeFill="accent2" w:themeFillTint="33"/>
    </w:tcPr>
    <w:tblStylePr w:type="firstRow">
      <w:rPr>
        <w:b/>
        <w:bCs/>
      </w:rPr>
      <w:tblPr/>
      <w:tcPr>
        <w:shd w:val="clear" w:color="auto" w:fill="E0FA8B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0FA8B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749706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749706" w:themeFill="accent2" w:themeFillShade="BF"/>
      </w:tcPr>
    </w:tblStylePr>
    <w:tblStylePr w:type="band1Vert">
      <w:tblPr/>
      <w:tcPr>
        <w:shd w:val="clear" w:color="auto" w:fill="D8F96F" w:themeFill="accent2" w:themeFillTint="7F"/>
      </w:tcPr>
    </w:tblStylePr>
    <w:tblStylePr w:type="band1Horz">
      <w:tblPr/>
      <w:tcPr>
        <w:shd w:val="clear" w:color="auto" w:fill="D8F96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2F9F1" w:themeFill="accent3" w:themeFillTint="33"/>
    </w:tcPr>
    <w:tblStylePr w:type="firstRow">
      <w:rPr>
        <w:b/>
        <w:bCs/>
      </w:rPr>
      <w:tblPr/>
      <w:tcPr>
        <w:shd w:val="clear" w:color="auto" w:fill="86F3E3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6F3E3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C7A6A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C7A6A" w:themeFill="accent3" w:themeFillShade="BF"/>
      </w:tcPr>
    </w:tblStylePr>
    <w:tblStylePr w:type="band1Vert">
      <w:tblPr/>
      <w:tcPr>
        <w:shd w:val="clear" w:color="auto" w:fill="68F0DC" w:themeFill="accent3" w:themeFillTint="7F"/>
      </w:tcPr>
    </w:tblStylePr>
    <w:tblStylePr w:type="band1Horz">
      <w:tblPr/>
      <w:tcPr>
        <w:shd w:val="clear" w:color="auto" w:fill="68F0DC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AF8F0" w:themeFill="accent4" w:themeFillTint="33"/>
    </w:tcPr>
    <w:tblStylePr w:type="firstRow">
      <w:rPr>
        <w:b/>
        <w:bCs/>
      </w:rPr>
      <w:tblPr/>
      <w:tcPr>
        <w:shd w:val="clear" w:color="auto" w:fill="95F2E2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5F2E2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118F79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118F79" w:themeFill="accent4" w:themeFillShade="BF"/>
      </w:tcPr>
    </w:tblStylePr>
    <w:tblStylePr w:type="band1Vert">
      <w:tblPr/>
      <w:tcPr>
        <w:shd w:val="clear" w:color="auto" w:fill="7BEFDB" w:themeFill="accent4" w:themeFillTint="7F"/>
      </w:tcPr>
    </w:tblStylePr>
    <w:tblStylePr w:type="band1Horz">
      <w:tblPr/>
      <w:tcPr>
        <w:shd w:val="clear" w:color="auto" w:fill="7BEFDB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ADFBEF" w:themeFill="accent5" w:themeFillTint="33"/>
    </w:tcPr>
    <w:tblStylePr w:type="firstRow">
      <w:rPr>
        <w:b/>
        <w:bCs/>
      </w:rPr>
      <w:tblPr/>
      <w:tcPr>
        <w:shd w:val="clear" w:color="auto" w:fill="5CF6DF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5CF6DF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033B32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033B32" w:themeFill="accent5" w:themeFillShade="BF"/>
      </w:tcPr>
    </w:tblStylePr>
    <w:tblStylePr w:type="band1Vert">
      <w:tblPr/>
      <w:tcPr>
        <w:shd w:val="clear" w:color="auto" w:fill="34F4D8" w:themeFill="accent5" w:themeFillTint="7F"/>
      </w:tcPr>
    </w:tblStylePr>
    <w:tblStylePr w:type="band1Horz">
      <w:tblPr/>
      <w:tcPr>
        <w:shd w:val="clear" w:color="auto" w:fill="34F4D8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ED5DF" w:themeFill="accent6" w:themeFillTint="33"/>
    </w:tcPr>
    <w:tblStylePr w:type="firstRow">
      <w:rPr>
        <w:b/>
        <w:bCs/>
      </w:rPr>
      <w:tblPr/>
      <w:tcPr>
        <w:shd w:val="clear" w:color="auto" w:fill="9EACC0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EACC0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212832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212832" w:themeFill="accent6" w:themeFillShade="BF"/>
      </w:tcPr>
    </w:tblStylePr>
    <w:tblStylePr w:type="band1Vert">
      <w:tblPr/>
      <w:tcPr>
        <w:shd w:val="clear" w:color="auto" w:fill="8698B1" w:themeFill="accent6" w:themeFillTint="7F"/>
      </w:tcPr>
    </w:tblStylePr>
    <w:tblStylePr w:type="band1Horz">
      <w:tblPr/>
      <w:tcPr>
        <w:shd w:val="clear" w:color="auto" w:fill="8698B1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CA206" w:themeFill="accent2" w:themeFillShade="CC"/>
      </w:tcPr>
    </w:tblStylePr>
    <w:tblStylePr w:type="lastRow">
      <w:rPr>
        <w:b/>
        <w:bCs/>
        <w:color w:val="7CA20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9FDE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CA206" w:themeFill="accent2" w:themeFillShade="CC"/>
      </w:tcPr>
    </w:tblStylePr>
    <w:tblStylePr w:type="lastRow">
      <w:rPr>
        <w:b/>
        <w:bCs/>
        <w:color w:val="7CA20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F9C7" w:themeFill="accent1" w:themeFillTint="3F"/>
      </w:tcPr>
    </w:tblStylePr>
    <w:tblStylePr w:type="band1Horz">
      <w:tblPr/>
      <w:tcPr>
        <w:shd w:val="clear" w:color="auto" w:fill="F3FAD2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7FEE2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CA206" w:themeFill="accent2" w:themeFillShade="CC"/>
      </w:tcPr>
    </w:tblStylePr>
    <w:tblStylePr w:type="lastRow">
      <w:rPr>
        <w:b/>
        <w:bCs/>
        <w:color w:val="7CA206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FCB7" w:themeFill="accent2" w:themeFillTint="3F"/>
      </w:tcPr>
    </w:tblStylePr>
    <w:tblStylePr w:type="band1Horz">
      <w:tblPr/>
      <w:tcPr>
        <w:shd w:val="clear" w:color="auto" w:fill="EFFCC5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1FCF8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29982" w:themeFill="accent4" w:themeFillShade="CC"/>
      </w:tcPr>
    </w:tblStylePr>
    <w:tblStylePr w:type="lastRow">
      <w:rPr>
        <w:b/>
        <w:bCs/>
        <w:color w:val="1299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F7ED" w:themeFill="accent3" w:themeFillTint="3F"/>
      </w:tcPr>
    </w:tblStylePr>
    <w:tblStylePr w:type="band1Horz">
      <w:tblPr/>
      <w:tcPr>
        <w:shd w:val="clear" w:color="auto" w:fill="C2F9F1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5FCF8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C8371" w:themeFill="accent3" w:themeFillShade="CC"/>
      </w:tcPr>
    </w:tblStylePr>
    <w:tblStylePr w:type="lastRow">
      <w:rPr>
        <w:b/>
        <w:bCs/>
        <w:color w:val="0C8371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DF7ED" w:themeFill="accent4" w:themeFillTint="3F"/>
      </w:tcPr>
    </w:tblStylePr>
    <w:tblStylePr w:type="band1Horz">
      <w:tblPr/>
      <w:tcPr>
        <w:shd w:val="clear" w:color="auto" w:fill="CAF8F0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7FD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32B36" w:themeFill="accent6" w:themeFillShade="CC"/>
      </w:tcPr>
    </w:tblStylePr>
    <w:tblStylePr w:type="lastRow">
      <w:rPr>
        <w:b/>
        <w:bCs/>
        <w:color w:val="232B3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AFAEB" w:themeFill="accent5" w:themeFillTint="3F"/>
      </w:tcPr>
    </w:tblStylePr>
    <w:tblStylePr w:type="band1Horz">
      <w:tblPr/>
      <w:tcPr>
        <w:shd w:val="clear" w:color="auto" w:fill="ADFBEF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7EAEF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33F36" w:themeFill="accent5" w:themeFillShade="CC"/>
      </w:tcPr>
    </w:tblStylePr>
    <w:tblStylePr w:type="lastRow">
      <w:rPr>
        <w:b/>
        <w:bCs/>
        <w:color w:val="033F36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3CCD8" w:themeFill="accent6" w:themeFillTint="3F"/>
      </w:tcPr>
    </w:tblStylePr>
    <w:tblStylePr w:type="band1Horz">
      <w:tblPr/>
      <w:tcPr>
        <w:shd w:val="clear" w:color="auto" w:fill="CED5DF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DCB08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DCB08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DCB08" w:themeColor="accent2"/>
        <w:left w:val="single" w:sz="4" w:space="0" w:color="C3EA1F" w:themeColor="accent1"/>
        <w:bottom w:val="single" w:sz="4" w:space="0" w:color="C3EA1F" w:themeColor="accent1"/>
        <w:right w:val="single" w:sz="4" w:space="0" w:color="C3EA1F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9FDE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DCB08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8910D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8910D" w:themeColor="accent1" w:themeShade="99"/>
          <w:insideV w:val="nil"/>
        </w:tcBorders>
        <w:shd w:val="clear" w:color="auto" w:fill="78910D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8910D" w:themeFill="accent1" w:themeFillShade="99"/>
      </w:tcPr>
    </w:tblStylePr>
    <w:tblStylePr w:type="band1Vert">
      <w:tblPr/>
      <w:tcPr>
        <w:shd w:val="clear" w:color="auto" w:fill="E7F6A5" w:themeFill="accent1" w:themeFillTint="66"/>
      </w:tcPr>
    </w:tblStylePr>
    <w:tblStylePr w:type="band1Horz">
      <w:tblPr/>
      <w:tcPr>
        <w:shd w:val="clear" w:color="auto" w:fill="E1F48F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DCB08" w:themeColor="accent2"/>
        <w:left w:val="single" w:sz="4" w:space="0" w:color="9DCB08" w:themeColor="accent2"/>
        <w:bottom w:val="single" w:sz="4" w:space="0" w:color="9DCB08" w:themeColor="accent2"/>
        <w:right w:val="single" w:sz="4" w:space="0" w:color="9DCB08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7FEE2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DCB08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D7904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D7904" w:themeColor="accent2" w:themeShade="99"/>
          <w:insideV w:val="nil"/>
        </w:tcBorders>
        <w:shd w:val="clear" w:color="auto" w:fill="5D7904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D7904" w:themeFill="accent2" w:themeFillShade="99"/>
      </w:tcPr>
    </w:tblStylePr>
    <w:tblStylePr w:type="band1Vert">
      <w:tblPr/>
      <w:tcPr>
        <w:shd w:val="clear" w:color="auto" w:fill="E0FA8B" w:themeFill="accent2" w:themeFillTint="66"/>
      </w:tcPr>
    </w:tblStylePr>
    <w:tblStylePr w:type="band1Horz">
      <w:tblPr/>
      <w:tcPr>
        <w:shd w:val="clear" w:color="auto" w:fill="D8F96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7C0A3" w:themeColor="accent4"/>
        <w:left w:val="single" w:sz="4" w:space="0" w:color="10A48E" w:themeColor="accent3"/>
        <w:bottom w:val="single" w:sz="4" w:space="0" w:color="10A48E" w:themeColor="accent3"/>
        <w:right w:val="single" w:sz="4" w:space="0" w:color="10A48E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1FCF8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7C0A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96255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96255" w:themeColor="accent3" w:themeShade="99"/>
          <w:insideV w:val="nil"/>
        </w:tcBorders>
        <w:shd w:val="clear" w:color="auto" w:fill="096255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6255" w:themeFill="accent3" w:themeFillShade="99"/>
      </w:tcPr>
    </w:tblStylePr>
    <w:tblStylePr w:type="band1Vert">
      <w:tblPr/>
      <w:tcPr>
        <w:shd w:val="clear" w:color="auto" w:fill="86F3E3" w:themeFill="accent3" w:themeFillTint="66"/>
      </w:tcPr>
    </w:tblStylePr>
    <w:tblStylePr w:type="band1Horz">
      <w:tblPr/>
      <w:tcPr>
        <w:shd w:val="clear" w:color="auto" w:fill="68F0D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0A48E" w:themeColor="accent3"/>
        <w:left w:val="single" w:sz="4" w:space="0" w:color="17C0A3" w:themeColor="accent4"/>
        <w:bottom w:val="single" w:sz="4" w:space="0" w:color="17C0A3" w:themeColor="accent4"/>
        <w:right w:val="single" w:sz="4" w:space="0" w:color="17C0A3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FCF8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0A48E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D7361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D7361" w:themeColor="accent4" w:themeShade="99"/>
          <w:insideV w:val="nil"/>
        </w:tcBorders>
        <w:shd w:val="clear" w:color="auto" w:fill="0D7361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7361" w:themeFill="accent4" w:themeFillShade="99"/>
      </w:tcPr>
    </w:tblStylePr>
    <w:tblStylePr w:type="band1Vert">
      <w:tblPr/>
      <w:tcPr>
        <w:shd w:val="clear" w:color="auto" w:fill="95F2E2" w:themeFill="accent4" w:themeFillTint="66"/>
      </w:tcPr>
    </w:tblStylePr>
    <w:tblStylePr w:type="band1Horz">
      <w:tblPr/>
      <w:tcPr>
        <w:shd w:val="clear" w:color="auto" w:fill="7BEFDB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2C3644" w:themeColor="accent6"/>
        <w:left w:val="single" w:sz="4" w:space="0" w:color="044F44" w:themeColor="accent5"/>
        <w:bottom w:val="single" w:sz="4" w:space="0" w:color="044F44" w:themeColor="accent5"/>
        <w:right w:val="single" w:sz="4" w:space="0" w:color="044F4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7FD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C3644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22F2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22F28" w:themeColor="accent5" w:themeShade="99"/>
          <w:insideV w:val="nil"/>
        </w:tcBorders>
        <w:shd w:val="clear" w:color="auto" w:fill="022F2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22F28" w:themeFill="accent5" w:themeFillShade="99"/>
      </w:tcPr>
    </w:tblStylePr>
    <w:tblStylePr w:type="band1Vert">
      <w:tblPr/>
      <w:tcPr>
        <w:shd w:val="clear" w:color="auto" w:fill="5CF6DF" w:themeFill="accent5" w:themeFillTint="66"/>
      </w:tcPr>
    </w:tblStylePr>
    <w:tblStylePr w:type="band1Horz">
      <w:tblPr/>
      <w:tcPr>
        <w:shd w:val="clear" w:color="auto" w:fill="34F4D8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44F44" w:themeColor="accent5"/>
        <w:left w:val="single" w:sz="4" w:space="0" w:color="2C3644" w:themeColor="accent6"/>
        <w:bottom w:val="single" w:sz="4" w:space="0" w:color="2C3644" w:themeColor="accent6"/>
        <w:right w:val="single" w:sz="4" w:space="0" w:color="2C3644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7EAEF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44F4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202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2028" w:themeColor="accent6" w:themeShade="99"/>
          <w:insideV w:val="nil"/>
        </w:tcBorders>
        <w:shd w:val="clear" w:color="auto" w:fill="1A202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2028" w:themeFill="accent6" w:themeFillShade="99"/>
      </w:tcPr>
    </w:tblStylePr>
    <w:tblStylePr w:type="band1Vert">
      <w:tblPr/>
      <w:tcPr>
        <w:shd w:val="clear" w:color="auto" w:fill="9EACC0" w:themeFill="accent6" w:themeFillTint="66"/>
      </w:tcPr>
    </w:tblStylePr>
    <w:tblStylePr w:type="band1Horz">
      <w:tblPr/>
      <w:tcPr>
        <w:shd w:val="clear" w:color="auto" w:fill="8698B1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57222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2222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22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72222"/>
    <w:rPr>
      <w:b/>
      <w:bCs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DarkList">
    <w:name w:val="Dark List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3EA1F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3780B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5B51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5B51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5B51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5B511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DCB08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D6404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49706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49706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49706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49706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0A48E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85146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C7A6A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C7A6A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C7A6A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C7A6A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7C0A3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B5F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18F79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18F79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18F79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18F79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44F4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22721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33B32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33B32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33B32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33B32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C3644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1A21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2832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2832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2832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2832" w:themeFill="accent6" w:themeFillShade="BF"/>
      </w:tcPr>
    </w:tblStylePr>
  </w:style>
  <w:style w:type="paragraph" w:styleId="DocumentMap">
    <w:name w:val="Document Map"/>
    <w:basedOn w:val="Normal"/>
    <w:link w:val="DocumentMapChar"/>
    <w:uiPriority w:val="99"/>
    <w:semiHidden/>
    <w:unhideWhenUsed/>
    <w:rsid w:val="00572222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572222"/>
    <w:rPr>
      <w:rFonts w:ascii="Segoe UI" w:hAnsi="Segoe UI" w:cs="Segoe UI"/>
      <w:kern w:val="16"/>
      <w:sz w:val="22"/>
      <w:szCs w:val="16"/>
      <w14:ligatures w14:val="standardContextual"/>
      <w14:numForm w14:val="oldStyle"/>
      <w14:numSpacing w14:val="proportional"/>
      <w14:cntxtAlts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572222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Emphasis">
    <w:name w:val="Emphasis"/>
    <w:basedOn w:val="DefaultParagraphFont"/>
    <w:uiPriority w:val="20"/>
    <w:semiHidden/>
    <w:qFormat/>
    <w:rsid w:val="00572222"/>
    <w:rPr>
      <w:i/>
      <w:iCs/>
      <w:sz w:val="22"/>
    </w:rPr>
  </w:style>
  <w:style w:type="character" w:styleId="EndnoteReference">
    <w:name w:val="endnote reference"/>
    <w:basedOn w:val="DefaultParagraphFont"/>
    <w:uiPriority w:val="99"/>
    <w:semiHidden/>
    <w:unhideWhenUsed/>
    <w:rsid w:val="00572222"/>
    <w:rPr>
      <w:sz w:val="22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572222"/>
    <w:pPr>
      <w:spacing w:after="0" w:line="240" w:lineRule="auto"/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EnvelopeAddress">
    <w:name w:val="envelope address"/>
    <w:basedOn w:val="Normal"/>
    <w:uiPriority w:val="99"/>
    <w:semiHidden/>
    <w:unhideWhenUsed/>
    <w:rsid w:val="00572222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</w:rPr>
  </w:style>
  <w:style w:type="character" w:styleId="FollowedHyperlink">
    <w:name w:val="FollowedHyperlink"/>
    <w:basedOn w:val="DefaultParagraphFont"/>
    <w:uiPriority w:val="99"/>
    <w:semiHidden/>
    <w:unhideWhenUsed/>
    <w:rsid w:val="000F51EC"/>
    <w:rPr>
      <w:color w:val="4E6504" w:themeColor="accent2" w:themeShade="80"/>
      <w:sz w:val="22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572222"/>
    <w:rPr>
      <w:sz w:val="22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72222"/>
    <w:pPr>
      <w:spacing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table" w:styleId="GridTable1Light">
    <w:name w:val="Grid Table 1 Light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E7F6A5" w:themeColor="accent1" w:themeTint="66"/>
        <w:left w:val="single" w:sz="4" w:space="0" w:color="E7F6A5" w:themeColor="accent1" w:themeTint="66"/>
        <w:bottom w:val="single" w:sz="4" w:space="0" w:color="E7F6A5" w:themeColor="accent1" w:themeTint="66"/>
        <w:right w:val="single" w:sz="4" w:space="0" w:color="E7F6A5" w:themeColor="accent1" w:themeTint="66"/>
        <w:insideH w:val="single" w:sz="4" w:space="0" w:color="E7F6A5" w:themeColor="accent1" w:themeTint="66"/>
        <w:insideV w:val="single" w:sz="4" w:space="0" w:color="E7F6A5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DBF27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BF27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E0FA8B" w:themeColor="accent2" w:themeTint="66"/>
        <w:left w:val="single" w:sz="4" w:space="0" w:color="E0FA8B" w:themeColor="accent2" w:themeTint="66"/>
        <w:bottom w:val="single" w:sz="4" w:space="0" w:color="E0FA8B" w:themeColor="accent2" w:themeTint="66"/>
        <w:right w:val="single" w:sz="4" w:space="0" w:color="E0FA8B" w:themeColor="accent2" w:themeTint="66"/>
        <w:insideH w:val="single" w:sz="4" w:space="0" w:color="E0FA8B" w:themeColor="accent2" w:themeTint="66"/>
        <w:insideV w:val="single" w:sz="4" w:space="0" w:color="E0FA8B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0F85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0F85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86F3E3" w:themeColor="accent3" w:themeTint="66"/>
        <w:left w:val="single" w:sz="4" w:space="0" w:color="86F3E3" w:themeColor="accent3" w:themeTint="66"/>
        <w:bottom w:val="single" w:sz="4" w:space="0" w:color="86F3E3" w:themeColor="accent3" w:themeTint="66"/>
        <w:right w:val="single" w:sz="4" w:space="0" w:color="86F3E3" w:themeColor="accent3" w:themeTint="66"/>
        <w:insideH w:val="single" w:sz="4" w:space="0" w:color="86F3E3" w:themeColor="accent3" w:themeTint="66"/>
        <w:insideV w:val="single" w:sz="4" w:space="0" w:color="86F3E3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4AEDD5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AEDD5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5F2E2" w:themeColor="accent4" w:themeTint="66"/>
        <w:left w:val="single" w:sz="4" w:space="0" w:color="95F2E2" w:themeColor="accent4" w:themeTint="66"/>
        <w:bottom w:val="single" w:sz="4" w:space="0" w:color="95F2E2" w:themeColor="accent4" w:themeTint="66"/>
        <w:right w:val="single" w:sz="4" w:space="0" w:color="95F2E2" w:themeColor="accent4" w:themeTint="66"/>
        <w:insideH w:val="single" w:sz="4" w:space="0" w:color="95F2E2" w:themeColor="accent4" w:themeTint="66"/>
        <w:insideV w:val="single" w:sz="4" w:space="0" w:color="95F2E2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0ECD4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0ECD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5CF6DF" w:themeColor="accent5" w:themeTint="66"/>
        <w:left w:val="single" w:sz="4" w:space="0" w:color="5CF6DF" w:themeColor="accent5" w:themeTint="66"/>
        <w:bottom w:val="single" w:sz="4" w:space="0" w:color="5CF6DF" w:themeColor="accent5" w:themeTint="66"/>
        <w:right w:val="single" w:sz="4" w:space="0" w:color="5CF6DF" w:themeColor="accent5" w:themeTint="66"/>
        <w:insideH w:val="single" w:sz="4" w:space="0" w:color="5CF6DF" w:themeColor="accent5" w:themeTint="66"/>
        <w:insideV w:val="single" w:sz="4" w:space="0" w:color="5CF6DF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0CF1C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0CF1C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EACC0" w:themeColor="accent6" w:themeTint="66"/>
        <w:left w:val="single" w:sz="4" w:space="0" w:color="9EACC0" w:themeColor="accent6" w:themeTint="66"/>
        <w:bottom w:val="single" w:sz="4" w:space="0" w:color="9EACC0" w:themeColor="accent6" w:themeTint="66"/>
        <w:right w:val="single" w:sz="4" w:space="0" w:color="9EACC0" w:themeColor="accent6" w:themeTint="66"/>
        <w:insideH w:val="single" w:sz="4" w:space="0" w:color="9EACC0" w:themeColor="accent6" w:themeTint="66"/>
        <w:insideV w:val="single" w:sz="4" w:space="0" w:color="9EACC0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D83A1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D83A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DBF278" w:themeColor="accent1" w:themeTint="99"/>
        <w:bottom w:val="single" w:sz="2" w:space="0" w:color="DBF278" w:themeColor="accent1" w:themeTint="99"/>
        <w:insideH w:val="single" w:sz="2" w:space="0" w:color="DBF278" w:themeColor="accent1" w:themeTint="99"/>
        <w:insideV w:val="single" w:sz="2" w:space="0" w:color="DBF27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BF27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BF27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AD2" w:themeFill="accent1" w:themeFillTint="33"/>
      </w:tcPr>
    </w:tblStylePr>
    <w:tblStylePr w:type="band1Horz">
      <w:tblPr/>
      <w:tcPr>
        <w:shd w:val="clear" w:color="auto" w:fill="F3FAD2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D0F852" w:themeColor="accent2" w:themeTint="99"/>
        <w:bottom w:val="single" w:sz="2" w:space="0" w:color="D0F852" w:themeColor="accent2" w:themeTint="99"/>
        <w:insideH w:val="single" w:sz="2" w:space="0" w:color="D0F852" w:themeColor="accent2" w:themeTint="99"/>
        <w:insideV w:val="single" w:sz="2" w:space="0" w:color="D0F852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0F852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0F852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CC5" w:themeFill="accent2" w:themeFillTint="33"/>
      </w:tcPr>
    </w:tblStylePr>
    <w:tblStylePr w:type="band1Horz">
      <w:tblPr/>
      <w:tcPr>
        <w:shd w:val="clear" w:color="auto" w:fill="EFFCC5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4AEDD5" w:themeColor="accent3" w:themeTint="99"/>
        <w:bottom w:val="single" w:sz="2" w:space="0" w:color="4AEDD5" w:themeColor="accent3" w:themeTint="99"/>
        <w:insideH w:val="single" w:sz="2" w:space="0" w:color="4AEDD5" w:themeColor="accent3" w:themeTint="99"/>
        <w:insideV w:val="single" w:sz="2" w:space="0" w:color="4AEDD5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AEDD5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AEDD5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F9F1" w:themeFill="accent3" w:themeFillTint="33"/>
      </w:tcPr>
    </w:tblStylePr>
    <w:tblStylePr w:type="band1Horz">
      <w:tblPr/>
      <w:tcPr>
        <w:shd w:val="clear" w:color="auto" w:fill="C2F9F1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60ECD4" w:themeColor="accent4" w:themeTint="99"/>
        <w:bottom w:val="single" w:sz="2" w:space="0" w:color="60ECD4" w:themeColor="accent4" w:themeTint="99"/>
        <w:insideH w:val="single" w:sz="2" w:space="0" w:color="60ECD4" w:themeColor="accent4" w:themeTint="99"/>
        <w:insideV w:val="single" w:sz="2" w:space="0" w:color="60ECD4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0ECD4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0ECD4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F8F0" w:themeFill="accent4" w:themeFillTint="33"/>
      </w:tcPr>
    </w:tblStylePr>
    <w:tblStylePr w:type="band1Horz">
      <w:tblPr/>
      <w:tcPr>
        <w:shd w:val="clear" w:color="auto" w:fill="CAF8F0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0CF1CF" w:themeColor="accent5" w:themeTint="99"/>
        <w:bottom w:val="single" w:sz="2" w:space="0" w:color="0CF1CF" w:themeColor="accent5" w:themeTint="99"/>
        <w:insideH w:val="single" w:sz="2" w:space="0" w:color="0CF1CF" w:themeColor="accent5" w:themeTint="99"/>
        <w:insideV w:val="single" w:sz="2" w:space="0" w:color="0CF1CF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CF1CF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0CF1CF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BEF" w:themeFill="accent5" w:themeFillTint="33"/>
      </w:tcPr>
    </w:tblStylePr>
    <w:tblStylePr w:type="band1Horz">
      <w:tblPr/>
      <w:tcPr>
        <w:shd w:val="clear" w:color="auto" w:fill="ADFBEF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2" w:space="0" w:color="6D83A1" w:themeColor="accent6" w:themeTint="99"/>
        <w:bottom w:val="single" w:sz="2" w:space="0" w:color="6D83A1" w:themeColor="accent6" w:themeTint="99"/>
        <w:insideH w:val="single" w:sz="2" w:space="0" w:color="6D83A1" w:themeColor="accent6" w:themeTint="99"/>
        <w:insideV w:val="single" w:sz="2" w:space="0" w:color="6D83A1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D83A1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D83A1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D5DF" w:themeFill="accent6" w:themeFillTint="33"/>
      </w:tcPr>
    </w:tblStylePr>
    <w:tblStylePr w:type="band1Horz">
      <w:tblPr/>
      <w:tcPr>
        <w:shd w:val="clear" w:color="auto" w:fill="CED5DF" w:themeFill="accent6" w:themeFillTint="33"/>
      </w:tcPr>
    </w:tblStylePr>
  </w:style>
  <w:style w:type="table" w:styleId="GridTable3">
    <w:name w:val="Grid Table 3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DBF278" w:themeColor="accent1" w:themeTint="99"/>
        <w:left w:val="single" w:sz="4" w:space="0" w:color="DBF278" w:themeColor="accent1" w:themeTint="99"/>
        <w:bottom w:val="single" w:sz="4" w:space="0" w:color="DBF278" w:themeColor="accent1" w:themeTint="99"/>
        <w:right w:val="single" w:sz="4" w:space="0" w:color="DBF278" w:themeColor="accent1" w:themeTint="99"/>
        <w:insideH w:val="single" w:sz="4" w:space="0" w:color="DBF278" w:themeColor="accent1" w:themeTint="99"/>
        <w:insideV w:val="single" w:sz="4" w:space="0" w:color="DBF27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3FAD2" w:themeFill="accent1" w:themeFillTint="33"/>
      </w:tcPr>
    </w:tblStylePr>
    <w:tblStylePr w:type="band1Horz">
      <w:tblPr/>
      <w:tcPr>
        <w:shd w:val="clear" w:color="auto" w:fill="F3FAD2" w:themeFill="accent1" w:themeFillTint="33"/>
      </w:tcPr>
    </w:tblStylePr>
    <w:tblStylePr w:type="neCell">
      <w:tblPr/>
      <w:tcPr>
        <w:tcBorders>
          <w:bottom w:val="single" w:sz="4" w:space="0" w:color="DBF278" w:themeColor="accent1" w:themeTint="99"/>
        </w:tcBorders>
      </w:tcPr>
    </w:tblStylePr>
    <w:tblStylePr w:type="nwCell">
      <w:tblPr/>
      <w:tcPr>
        <w:tcBorders>
          <w:bottom w:val="single" w:sz="4" w:space="0" w:color="DBF278" w:themeColor="accent1" w:themeTint="99"/>
        </w:tcBorders>
      </w:tcPr>
    </w:tblStylePr>
    <w:tblStylePr w:type="seCell">
      <w:tblPr/>
      <w:tcPr>
        <w:tcBorders>
          <w:top w:val="single" w:sz="4" w:space="0" w:color="DBF278" w:themeColor="accent1" w:themeTint="99"/>
        </w:tcBorders>
      </w:tcPr>
    </w:tblStylePr>
    <w:tblStylePr w:type="swCell">
      <w:tblPr/>
      <w:tcPr>
        <w:tcBorders>
          <w:top w:val="single" w:sz="4" w:space="0" w:color="DBF278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D0F852" w:themeColor="accent2" w:themeTint="99"/>
        <w:left w:val="single" w:sz="4" w:space="0" w:color="D0F852" w:themeColor="accent2" w:themeTint="99"/>
        <w:bottom w:val="single" w:sz="4" w:space="0" w:color="D0F852" w:themeColor="accent2" w:themeTint="99"/>
        <w:right w:val="single" w:sz="4" w:space="0" w:color="D0F852" w:themeColor="accent2" w:themeTint="99"/>
        <w:insideH w:val="single" w:sz="4" w:space="0" w:color="D0F852" w:themeColor="accent2" w:themeTint="99"/>
        <w:insideV w:val="single" w:sz="4" w:space="0" w:color="D0F85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FCC5" w:themeFill="accent2" w:themeFillTint="33"/>
      </w:tcPr>
    </w:tblStylePr>
    <w:tblStylePr w:type="band1Horz">
      <w:tblPr/>
      <w:tcPr>
        <w:shd w:val="clear" w:color="auto" w:fill="EFFCC5" w:themeFill="accent2" w:themeFillTint="33"/>
      </w:tcPr>
    </w:tblStylePr>
    <w:tblStylePr w:type="neCell">
      <w:tblPr/>
      <w:tcPr>
        <w:tcBorders>
          <w:bottom w:val="single" w:sz="4" w:space="0" w:color="D0F852" w:themeColor="accent2" w:themeTint="99"/>
        </w:tcBorders>
      </w:tcPr>
    </w:tblStylePr>
    <w:tblStylePr w:type="nwCell">
      <w:tblPr/>
      <w:tcPr>
        <w:tcBorders>
          <w:bottom w:val="single" w:sz="4" w:space="0" w:color="D0F852" w:themeColor="accent2" w:themeTint="99"/>
        </w:tcBorders>
      </w:tcPr>
    </w:tblStylePr>
    <w:tblStylePr w:type="seCell">
      <w:tblPr/>
      <w:tcPr>
        <w:tcBorders>
          <w:top w:val="single" w:sz="4" w:space="0" w:color="D0F852" w:themeColor="accent2" w:themeTint="99"/>
        </w:tcBorders>
      </w:tcPr>
    </w:tblStylePr>
    <w:tblStylePr w:type="swCell">
      <w:tblPr/>
      <w:tcPr>
        <w:tcBorders>
          <w:top w:val="single" w:sz="4" w:space="0" w:color="D0F852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4AEDD5" w:themeColor="accent3" w:themeTint="99"/>
        <w:left w:val="single" w:sz="4" w:space="0" w:color="4AEDD5" w:themeColor="accent3" w:themeTint="99"/>
        <w:bottom w:val="single" w:sz="4" w:space="0" w:color="4AEDD5" w:themeColor="accent3" w:themeTint="99"/>
        <w:right w:val="single" w:sz="4" w:space="0" w:color="4AEDD5" w:themeColor="accent3" w:themeTint="99"/>
        <w:insideH w:val="single" w:sz="4" w:space="0" w:color="4AEDD5" w:themeColor="accent3" w:themeTint="99"/>
        <w:insideV w:val="single" w:sz="4" w:space="0" w:color="4AEDD5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2F9F1" w:themeFill="accent3" w:themeFillTint="33"/>
      </w:tcPr>
    </w:tblStylePr>
    <w:tblStylePr w:type="band1Horz">
      <w:tblPr/>
      <w:tcPr>
        <w:shd w:val="clear" w:color="auto" w:fill="C2F9F1" w:themeFill="accent3" w:themeFillTint="33"/>
      </w:tcPr>
    </w:tblStylePr>
    <w:tblStylePr w:type="neCell">
      <w:tblPr/>
      <w:tcPr>
        <w:tcBorders>
          <w:bottom w:val="single" w:sz="4" w:space="0" w:color="4AEDD5" w:themeColor="accent3" w:themeTint="99"/>
        </w:tcBorders>
      </w:tcPr>
    </w:tblStylePr>
    <w:tblStylePr w:type="nwCell">
      <w:tblPr/>
      <w:tcPr>
        <w:tcBorders>
          <w:bottom w:val="single" w:sz="4" w:space="0" w:color="4AEDD5" w:themeColor="accent3" w:themeTint="99"/>
        </w:tcBorders>
      </w:tcPr>
    </w:tblStylePr>
    <w:tblStylePr w:type="seCell">
      <w:tblPr/>
      <w:tcPr>
        <w:tcBorders>
          <w:top w:val="single" w:sz="4" w:space="0" w:color="4AEDD5" w:themeColor="accent3" w:themeTint="99"/>
        </w:tcBorders>
      </w:tcPr>
    </w:tblStylePr>
    <w:tblStylePr w:type="swCell">
      <w:tblPr/>
      <w:tcPr>
        <w:tcBorders>
          <w:top w:val="single" w:sz="4" w:space="0" w:color="4AEDD5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0ECD4" w:themeColor="accent4" w:themeTint="99"/>
        <w:left w:val="single" w:sz="4" w:space="0" w:color="60ECD4" w:themeColor="accent4" w:themeTint="99"/>
        <w:bottom w:val="single" w:sz="4" w:space="0" w:color="60ECD4" w:themeColor="accent4" w:themeTint="99"/>
        <w:right w:val="single" w:sz="4" w:space="0" w:color="60ECD4" w:themeColor="accent4" w:themeTint="99"/>
        <w:insideH w:val="single" w:sz="4" w:space="0" w:color="60ECD4" w:themeColor="accent4" w:themeTint="99"/>
        <w:insideV w:val="single" w:sz="4" w:space="0" w:color="60ECD4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AF8F0" w:themeFill="accent4" w:themeFillTint="33"/>
      </w:tcPr>
    </w:tblStylePr>
    <w:tblStylePr w:type="band1Horz">
      <w:tblPr/>
      <w:tcPr>
        <w:shd w:val="clear" w:color="auto" w:fill="CAF8F0" w:themeFill="accent4" w:themeFillTint="33"/>
      </w:tcPr>
    </w:tblStylePr>
    <w:tblStylePr w:type="neCell">
      <w:tblPr/>
      <w:tcPr>
        <w:tcBorders>
          <w:bottom w:val="single" w:sz="4" w:space="0" w:color="60ECD4" w:themeColor="accent4" w:themeTint="99"/>
        </w:tcBorders>
      </w:tcPr>
    </w:tblStylePr>
    <w:tblStylePr w:type="nwCell">
      <w:tblPr/>
      <w:tcPr>
        <w:tcBorders>
          <w:bottom w:val="single" w:sz="4" w:space="0" w:color="60ECD4" w:themeColor="accent4" w:themeTint="99"/>
        </w:tcBorders>
      </w:tcPr>
    </w:tblStylePr>
    <w:tblStylePr w:type="seCell">
      <w:tblPr/>
      <w:tcPr>
        <w:tcBorders>
          <w:top w:val="single" w:sz="4" w:space="0" w:color="60ECD4" w:themeColor="accent4" w:themeTint="99"/>
        </w:tcBorders>
      </w:tcPr>
    </w:tblStylePr>
    <w:tblStylePr w:type="swCell">
      <w:tblPr/>
      <w:tcPr>
        <w:tcBorders>
          <w:top w:val="single" w:sz="4" w:space="0" w:color="60ECD4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CF1CF" w:themeColor="accent5" w:themeTint="99"/>
        <w:left w:val="single" w:sz="4" w:space="0" w:color="0CF1CF" w:themeColor="accent5" w:themeTint="99"/>
        <w:bottom w:val="single" w:sz="4" w:space="0" w:color="0CF1CF" w:themeColor="accent5" w:themeTint="99"/>
        <w:right w:val="single" w:sz="4" w:space="0" w:color="0CF1CF" w:themeColor="accent5" w:themeTint="99"/>
        <w:insideH w:val="single" w:sz="4" w:space="0" w:color="0CF1CF" w:themeColor="accent5" w:themeTint="99"/>
        <w:insideV w:val="single" w:sz="4" w:space="0" w:color="0CF1CF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DFBEF" w:themeFill="accent5" w:themeFillTint="33"/>
      </w:tcPr>
    </w:tblStylePr>
    <w:tblStylePr w:type="band1Horz">
      <w:tblPr/>
      <w:tcPr>
        <w:shd w:val="clear" w:color="auto" w:fill="ADFBEF" w:themeFill="accent5" w:themeFillTint="33"/>
      </w:tcPr>
    </w:tblStylePr>
    <w:tblStylePr w:type="neCell">
      <w:tblPr/>
      <w:tcPr>
        <w:tcBorders>
          <w:bottom w:val="single" w:sz="4" w:space="0" w:color="0CF1CF" w:themeColor="accent5" w:themeTint="99"/>
        </w:tcBorders>
      </w:tcPr>
    </w:tblStylePr>
    <w:tblStylePr w:type="nwCell">
      <w:tblPr/>
      <w:tcPr>
        <w:tcBorders>
          <w:bottom w:val="single" w:sz="4" w:space="0" w:color="0CF1CF" w:themeColor="accent5" w:themeTint="99"/>
        </w:tcBorders>
      </w:tcPr>
    </w:tblStylePr>
    <w:tblStylePr w:type="seCell">
      <w:tblPr/>
      <w:tcPr>
        <w:tcBorders>
          <w:top w:val="single" w:sz="4" w:space="0" w:color="0CF1CF" w:themeColor="accent5" w:themeTint="99"/>
        </w:tcBorders>
      </w:tcPr>
    </w:tblStylePr>
    <w:tblStylePr w:type="swCell">
      <w:tblPr/>
      <w:tcPr>
        <w:tcBorders>
          <w:top w:val="single" w:sz="4" w:space="0" w:color="0CF1CF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D83A1" w:themeColor="accent6" w:themeTint="99"/>
        <w:left w:val="single" w:sz="4" w:space="0" w:color="6D83A1" w:themeColor="accent6" w:themeTint="99"/>
        <w:bottom w:val="single" w:sz="4" w:space="0" w:color="6D83A1" w:themeColor="accent6" w:themeTint="99"/>
        <w:right w:val="single" w:sz="4" w:space="0" w:color="6D83A1" w:themeColor="accent6" w:themeTint="99"/>
        <w:insideH w:val="single" w:sz="4" w:space="0" w:color="6D83A1" w:themeColor="accent6" w:themeTint="99"/>
        <w:insideV w:val="single" w:sz="4" w:space="0" w:color="6D83A1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ED5DF" w:themeFill="accent6" w:themeFillTint="33"/>
      </w:tcPr>
    </w:tblStylePr>
    <w:tblStylePr w:type="band1Horz">
      <w:tblPr/>
      <w:tcPr>
        <w:shd w:val="clear" w:color="auto" w:fill="CED5DF" w:themeFill="accent6" w:themeFillTint="33"/>
      </w:tcPr>
    </w:tblStylePr>
    <w:tblStylePr w:type="neCell">
      <w:tblPr/>
      <w:tcPr>
        <w:tcBorders>
          <w:bottom w:val="single" w:sz="4" w:space="0" w:color="6D83A1" w:themeColor="accent6" w:themeTint="99"/>
        </w:tcBorders>
      </w:tcPr>
    </w:tblStylePr>
    <w:tblStylePr w:type="nwCell">
      <w:tblPr/>
      <w:tcPr>
        <w:tcBorders>
          <w:bottom w:val="single" w:sz="4" w:space="0" w:color="6D83A1" w:themeColor="accent6" w:themeTint="99"/>
        </w:tcBorders>
      </w:tcPr>
    </w:tblStylePr>
    <w:tblStylePr w:type="seCell">
      <w:tblPr/>
      <w:tcPr>
        <w:tcBorders>
          <w:top w:val="single" w:sz="4" w:space="0" w:color="6D83A1" w:themeColor="accent6" w:themeTint="99"/>
        </w:tcBorders>
      </w:tcPr>
    </w:tblStylePr>
    <w:tblStylePr w:type="swCell">
      <w:tblPr/>
      <w:tcPr>
        <w:tcBorders>
          <w:top w:val="single" w:sz="4" w:space="0" w:color="6D83A1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DBF278" w:themeColor="accent1" w:themeTint="99"/>
        <w:left w:val="single" w:sz="4" w:space="0" w:color="DBF278" w:themeColor="accent1" w:themeTint="99"/>
        <w:bottom w:val="single" w:sz="4" w:space="0" w:color="DBF278" w:themeColor="accent1" w:themeTint="99"/>
        <w:right w:val="single" w:sz="4" w:space="0" w:color="DBF278" w:themeColor="accent1" w:themeTint="99"/>
        <w:insideH w:val="single" w:sz="4" w:space="0" w:color="DBF278" w:themeColor="accent1" w:themeTint="99"/>
        <w:insideV w:val="single" w:sz="4" w:space="0" w:color="DBF27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3EA1F" w:themeColor="accent1"/>
          <w:left w:val="single" w:sz="4" w:space="0" w:color="C3EA1F" w:themeColor="accent1"/>
          <w:bottom w:val="single" w:sz="4" w:space="0" w:color="C3EA1F" w:themeColor="accent1"/>
          <w:right w:val="single" w:sz="4" w:space="0" w:color="C3EA1F" w:themeColor="accent1"/>
          <w:insideH w:val="nil"/>
          <w:insideV w:val="nil"/>
        </w:tcBorders>
        <w:shd w:val="clear" w:color="auto" w:fill="C3EA1F" w:themeFill="accent1"/>
      </w:tcPr>
    </w:tblStylePr>
    <w:tblStylePr w:type="lastRow">
      <w:rPr>
        <w:b/>
        <w:bCs/>
      </w:rPr>
      <w:tblPr/>
      <w:tcPr>
        <w:tcBorders>
          <w:top w:val="double" w:sz="4" w:space="0" w:color="C3EA1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AD2" w:themeFill="accent1" w:themeFillTint="33"/>
      </w:tcPr>
    </w:tblStylePr>
    <w:tblStylePr w:type="band1Horz">
      <w:tblPr/>
      <w:tcPr>
        <w:shd w:val="clear" w:color="auto" w:fill="F3FAD2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D0F852" w:themeColor="accent2" w:themeTint="99"/>
        <w:left w:val="single" w:sz="4" w:space="0" w:color="D0F852" w:themeColor="accent2" w:themeTint="99"/>
        <w:bottom w:val="single" w:sz="4" w:space="0" w:color="D0F852" w:themeColor="accent2" w:themeTint="99"/>
        <w:right w:val="single" w:sz="4" w:space="0" w:color="D0F852" w:themeColor="accent2" w:themeTint="99"/>
        <w:insideH w:val="single" w:sz="4" w:space="0" w:color="D0F852" w:themeColor="accent2" w:themeTint="99"/>
        <w:insideV w:val="single" w:sz="4" w:space="0" w:color="D0F85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DCB08" w:themeColor="accent2"/>
          <w:left w:val="single" w:sz="4" w:space="0" w:color="9DCB08" w:themeColor="accent2"/>
          <w:bottom w:val="single" w:sz="4" w:space="0" w:color="9DCB08" w:themeColor="accent2"/>
          <w:right w:val="single" w:sz="4" w:space="0" w:color="9DCB08" w:themeColor="accent2"/>
          <w:insideH w:val="nil"/>
          <w:insideV w:val="nil"/>
        </w:tcBorders>
        <w:shd w:val="clear" w:color="auto" w:fill="9DCB08" w:themeFill="accent2"/>
      </w:tcPr>
    </w:tblStylePr>
    <w:tblStylePr w:type="lastRow">
      <w:rPr>
        <w:b/>
        <w:bCs/>
      </w:rPr>
      <w:tblPr/>
      <w:tcPr>
        <w:tcBorders>
          <w:top w:val="double" w:sz="4" w:space="0" w:color="9DCB08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CC5" w:themeFill="accent2" w:themeFillTint="33"/>
      </w:tcPr>
    </w:tblStylePr>
    <w:tblStylePr w:type="band1Horz">
      <w:tblPr/>
      <w:tcPr>
        <w:shd w:val="clear" w:color="auto" w:fill="EFFCC5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4AEDD5" w:themeColor="accent3" w:themeTint="99"/>
        <w:left w:val="single" w:sz="4" w:space="0" w:color="4AEDD5" w:themeColor="accent3" w:themeTint="99"/>
        <w:bottom w:val="single" w:sz="4" w:space="0" w:color="4AEDD5" w:themeColor="accent3" w:themeTint="99"/>
        <w:right w:val="single" w:sz="4" w:space="0" w:color="4AEDD5" w:themeColor="accent3" w:themeTint="99"/>
        <w:insideH w:val="single" w:sz="4" w:space="0" w:color="4AEDD5" w:themeColor="accent3" w:themeTint="99"/>
        <w:insideV w:val="single" w:sz="4" w:space="0" w:color="4AEDD5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0A48E" w:themeColor="accent3"/>
          <w:left w:val="single" w:sz="4" w:space="0" w:color="10A48E" w:themeColor="accent3"/>
          <w:bottom w:val="single" w:sz="4" w:space="0" w:color="10A48E" w:themeColor="accent3"/>
          <w:right w:val="single" w:sz="4" w:space="0" w:color="10A48E" w:themeColor="accent3"/>
          <w:insideH w:val="nil"/>
          <w:insideV w:val="nil"/>
        </w:tcBorders>
        <w:shd w:val="clear" w:color="auto" w:fill="10A48E" w:themeFill="accent3"/>
      </w:tcPr>
    </w:tblStylePr>
    <w:tblStylePr w:type="lastRow">
      <w:rPr>
        <w:b/>
        <w:bCs/>
      </w:rPr>
      <w:tblPr/>
      <w:tcPr>
        <w:tcBorders>
          <w:top w:val="double" w:sz="4" w:space="0" w:color="10A48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F9F1" w:themeFill="accent3" w:themeFillTint="33"/>
      </w:tcPr>
    </w:tblStylePr>
    <w:tblStylePr w:type="band1Horz">
      <w:tblPr/>
      <w:tcPr>
        <w:shd w:val="clear" w:color="auto" w:fill="C2F9F1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0ECD4" w:themeColor="accent4" w:themeTint="99"/>
        <w:left w:val="single" w:sz="4" w:space="0" w:color="60ECD4" w:themeColor="accent4" w:themeTint="99"/>
        <w:bottom w:val="single" w:sz="4" w:space="0" w:color="60ECD4" w:themeColor="accent4" w:themeTint="99"/>
        <w:right w:val="single" w:sz="4" w:space="0" w:color="60ECD4" w:themeColor="accent4" w:themeTint="99"/>
        <w:insideH w:val="single" w:sz="4" w:space="0" w:color="60ECD4" w:themeColor="accent4" w:themeTint="99"/>
        <w:insideV w:val="single" w:sz="4" w:space="0" w:color="60ECD4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7C0A3" w:themeColor="accent4"/>
          <w:left w:val="single" w:sz="4" w:space="0" w:color="17C0A3" w:themeColor="accent4"/>
          <w:bottom w:val="single" w:sz="4" w:space="0" w:color="17C0A3" w:themeColor="accent4"/>
          <w:right w:val="single" w:sz="4" w:space="0" w:color="17C0A3" w:themeColor="accent4"/>
          <w:insideH w:val="nil"/>
          <w:insideV w:val="nil"/>
        </w:tcBorders>
        <w:shd w:val="clear" w:color="auto" w:fill="17C0A3" w:themeFill="accent4"/>
      </w:tcPr>
    </w:tblStylePr>
    <w:tblStylePr w:type="lastRow">
      <w:rPr>
        <w:b/>
        <w:bCs/>
      </w:rPr>
      <w:tblPr/>
      <w:tcPr>
        <w:tcBorders>
          <w:top w:val="double" w:sz="4" w:space="0" w:color="17C0A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F8F0" w:themeFill="accent4" w:themeFillTint="33"/>
      </w:tcPr>
    </w:tblStylePr>
    <w:tblStylePr w:type="band1Horz">
      <w:tblPr/>
      <w:tcPr>
        <w:shd w:val="clear" w:color="auto" w:fill="CAF8F0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CF1CF" w:themeColor="accent5" w:themeTint="99"/>
        <w:left w:val="single" w:sz="4" w:space="0" w:color="0CF1CF" w:themeColor="accent5" w:themeTint="99"/>
        <w:bottom w:val="single" w:sz="4" w:space="0" w:color="0CF1CF" w:themeColor="accent5" w:themeTint="99"/>
        <w:right w:val="single" w:sz="4" w:space="0" w:color="0CF1CF" w:themeColor="accent5" w:themeTint="99"/>
        <w:insideH w:val="single" w:sz="4" w:space="0" w:color="0CF1CF" w:themeColor="accent5" w:themeTint="99"/>
        <w:insideV w:val="single" w:sz="4" w:space="0" w:color="0CF1CF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44F44" w:themeColor="accent5"/>
          <w:left w:val="single" w:sz="4" w:space="0" w:color="044F44" w:themeColor="accent5"/>
          <w:bottom w:val="single" w:sz="4" w:space="0" w:color="044F44" w:themeColor="accent5"/>
          <w:right w:val="single" w:sz="4" w:space="0" w:color="044F44" w:themeColor="accent5"/>
          <w:insideH w:val="nil"/>
          <w:insideV w:val="nil"/>
        </w:tcBorders>
        <w:shd w:val="clear" w:color="auto" w:fill="044F44" w:themeFill="accent5"/>
      </w:tcPr>
    </w:tblStylePr>
    <w:tblStylePr w:type="lastRow">
      <w:rPr>
        <w:b/>
        <w:bCs/>
      </w:rPr>
      <w:tblPr/>
      <w:tcPr>
        <w:tcBorders>
          <w:top w:val="double" w:sz="4" w:space="0" w:color="044F4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BEF" w:themeFill="accent5" w:themeFillTint="33"/>
      </w:tcPr>
    </w:tblStylePr>
    <w:tblStylePr w:type="band1Horz">
      <w:tblPr/>
      <w:tcPr>
        <w:shd w:val="clear" w:color="auto" w:fill="ADFBEF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D83A1" w:themeColor="accent6" w:themeTint="99"/>
        <w:left w:val="single" w:sz="4" w:space="0" w:color="6D83A1" w:themeColor="accent6" w:themeTint="99"/>
        <w:bottom w:val="single" w:sz="4" w:space="0" w:color="6D83A1" w:themeColor="accent6" w:themeTint="99"/>
        <w:right w:val="single" w:sz="4" w:space="0" w:color="6D83A1" w:themeColor="accent6" w:themeTint="99"/>
        <w:insideH w:val="single" w:sz="4" w:space="0" w:color="6D83A1" w:themeColor="accent6" w:themeTint="99"/>
        <w:insideV w:val="single" w:sz="4" w:space="0" w:color="6D83A1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3644" w:themeColor="accent6"/>
          <w:left w:val="single" w:sz="4" w:space="0" w:color="2C3644" w:themeColor="accent6"/>
          <w:bottom w:val="single" w:sz="4" w:space="0" w:color="2C3644" w:themeColor="accent6"/>
          <w:right w:val="single" w:sz="4" w:space="0" w:color="2C3644" w:themeColor="accent6"/>
          <w:insideH w:val="nil"/>
          <w:insideV w:val="nil"/>
        </w:tcBorders>
        <w:shd w:val="clear" w:color="auto" w:fill="2C3644" w:themeFill="accent6"/>
      </w:tcPr>
    </w:tblStylePr>
    <w:tblStylePr w:type="lastRow">
      <w:rPr>
        <w:b/>
        <w:bCs/>
      </w:rPr>
      <w:tblPr/>
      <w:tcPr>
        <w:tcBorders>
          <w:top w:val="double" w:sz="4" w:space="0" w:color="2C3644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D5DF" w:themeFill="accent6" w:themeFillTint="33"/>
      </w:tcPr>
    </w:tblStylePr>
    <w:tblStylePr w:type="band1Horz">
      <w:tblPr/>
      <w:tcPr>
        <w:shd w:val="clear" w:color="auto" w:fill="CED5DF" w:themeFill="accent6" w:themeFillTint="33"/>
      </w:tcPr>
    </w:tblStylePr>
  </w:style>
  <w:style w:type="table" w:styleId="GridTable5Dark">
    <w:name w:val="Grid Table 5 Dark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3FAD2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3EA1F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3EA1F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3EA1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3EA1F" w:themeFill="accent1"/>
      </w:tcPr>
    </w:tblStylePr>
    <w:tblStylePr w:type="band1Vert">
      <w:tblPr/>
      <w:tcPr>
        <w:shd w:val="clear" w:color="auto" w:fill="E7F6A5" w:themeFill="accent1" w:themeFillTint="66"/>
      </w:tcPr>
    </w:tblStylePr>
    <w:tblStylePr w:type="band1Horz">
      <w:tblPr/>
      <w:tcPr>
        <w:shd w:val="clear" w:color="auto" w:fill="E7F6A5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FCC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DCB08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DCB08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DCB08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DCB08" w:themeFill="accent2"/>
      </w:tcPr>
    </w:tblStylePr>
    <w:tblStylePr w:type="band1Vert">
      <w:tblPr/>
      <w:tcPr>
        <w:shd w:val="clear" w:color="auto" w:fill="E0FA8B" w:themeFill="accent2" w:themeFillTint="66"/>
      </w:tcPr>
    </w:tblStylePr>
    <w:tblStylePr w:type="band1Horz">
      <w:tblPr/>
      <w:tcPr>
        <w:shd w:val="clear" w:color="auto" w:fill="E0FA8B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2F9F1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0A48E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0A48E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0A48E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0A48E" w:themeFill="accent3"/>
      </w:tcPr>
    </w:tblStylePr>
    <w:tblStylePr w:type="band1Vert">
      <w:tblPr/>
      <w:tcPr>
        <w:shd w:val="clear" w:color="auto" w:fill="86F3E3" w:themeFill="accent3" w:themeFillTint="66"/>
      </w:tcPr>
    </w:tblStylePr>
    <w:tblStylePr w:type="band1Horz">
      <w:tblPr/>
      <w:tcPr>
        <w:shd w:val="clear" w:color="auto" w:fill="86F3E3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AF8F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7C0A3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7C0A3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7C0A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7C0A3" w:themeFill="accent4"/>
      </w:tcPr>
    </w:tblStylePr>
    <w:tblStylePr w:type="band1Vert">
      <w:tblPr/>
      <w:tcPr>
        <w:shd w:val="clear" w:color="auto" w:fill="95F2E2" w:themeFill="accent4" w:themeFillTint="66"/>
      </w:tcPr>
    </w:tblStylePr>
    <w:tblStylePr w:type="band1Horz">
      <w:tblPr/>
      <w:tcPr>
        <w:shd w:val="clear" w:color="auto" w:fill="95F2E2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DFBE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44F4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44F4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44F4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44F44" w:themeFill="accent5"/>
      </w:tcPr>
    </w:tblStylePr>
    <w:tblStylePr w:type="band1Vert">
      <w:tblPr/>
      <w:tcPr>
        <w:shd w:val="clear" w:color="auto" w:fill="5CF6DF" w:themeFill="accent5" w:themeFillTint="66"/>
      </w:tcPr>
    </w:tblStylePr>
    <w:tblStylePr w:type="band1Horz">
      <w:tblPr/>
      <w:tcPr>
        <w:shd w:val="clear" w:color="auto" w:fill="5CF6DF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ED5DF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3644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3644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3644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3644" w:themeFill="accent6"/>
      </w:tcPr>
    </w:tblStylePr>
    <w:tblStylePr w:type="band1Vert">
      <w:tblPr/>
      <w:tcPr>
        <w:shd w:val="clear" w:color="auto" w:fill="9EACC0" w:themeFill="accent6" w:themeFillTint="66"/>
      </w:tcPr>
    </w:tblStylePr>
    <w:tblStylePr w:type="band1Horz">
      <w:tblPr/>
      <w:tcPr>
        <w:shd w:val="clear" w:color="auto" w:fill="9EACC0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572222"/>
    <w:pPr>
      <w:spacing w:after="0" w:line="240" w:lineRule="auto"/>
    </w:pPr>
    <w:rPr>
      <w:color w:val="95B511" w:themeColor="accent1" w:themeShade="BF"/>
    </w:rPr>
    <w:tblPr>
      <w:tblStyleRowBandSize w:val="1"/>
      <w:tblStyleColBandSize w:val="1"/>
      <w:tblBorders>
        <w:top w:val="single" w:sz="4" w:space="0" w:color="DBF278" w:themeColor="accent1" w:themeTint="99"/>
        <w:left w:val="single" w:sz="4" w:space="0" w:color="DBF278" w:themeColor="accent1" w:themeTint="99"/>
        <w:bottom w:val="single" w:sz="4" w:space="0" w:color="DBF278" w:themeColor="accent1" w:themeTint="99"/>
        <w:right w:val="single" w:sz="4" w:space="0" w:color="DBF278" w:themeColor="accent1" w:themeTint="99"/>
        <w:insideH w:val="single" w:sz="4" w:space="0" w:color="DBF278" w:themeColor="accent1" w:themeTint="99"/>
        <w:insideV w:val="single" w:sz="4" w:space="0" w:color="DBF27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DBF27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BF27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AD2" w:themeFill="accent1" w:themeFillTint="33"/>
      </w:tcPr>
    </w:tblStylePr>
    <w:tblStylePr w:type="band1Horz">
      <w:tblPr/>
      <w:tcPr>
        <w:shd w:val="clear" w:color="auto" w:fill="F3FAD2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572222"/>
    <w:pPr>
      <w:spacing w:after="0" w:line="240" w:lineRule="auto"/>
    </w:pPr>
    <w:rPr>
      <w:color w:val="749706" w:themeColor="accent2" w:themeShade="BF"/>
    </w:rPr>
    <w:tblPr>
      <w:tblStyleRowBandSize w:val="1"/>
      <w:tblStyleColBandSize w:val="1"/>
      <w:tblBorders>
        <w:top w:val="single" w:sz="4" w:space="0" w:color="D0F852" w:themeColor="accent2" w:themeTint="99"/>
        <w:left w:val="single" w:sz="4" w:space="0" w:color="D0F852" w:themeColor="accent2" w:themeTint="99"/>
        <w:bottom w:val="single" w:sz="4" w:space="0" w:color="D0F852" w:themeColor="accent2" w:themeTint="99"/>
        <w:right w:val="single" w:sz="4" w:space="0" w:color="D0F852" w:themeColor="accent2" w:themeTint="99"/>
        <w:insideH w:val="single" w:sz="4" w:space="0" w:color="D0F852" w:themeColor="accent2" w:themeTint="99"/>
        <w:insideV w:val="single" w:sz="4" w:space="0" w:color="D0F852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0F852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0F85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CC5" w:themeFill="accent2" w:themeFillTint="33"/>
      </w:tcPr>
    </w:tblStylePr>
    <w:tblStylePr w:type="band1Horz">
      <w:tblPr/>
      <w:tcPr>
        <w:shd w:val="clear" w:color="auto" w:fill="EFFCC5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572222"/>
    <w:pPr>
      <w:spacing w:after="0" w:line="240" w:lineRule="auto"/>
    </w:pPr>
    <w:rPr>
      <w:color w:val="0C7A6A" w:themeColor="accent3" w:themeShade="BF"/>
    </w:rPr>
    <w:tblPr>
      <w:tblStyleRowBandSize w:val="1"/>
      <w:tblStyleColBandSize w:val="1"/>
      <w:tblBorders>
        <w:top w:val="single" w:sz="4" w:space="0" w:color="4AEDD5" w:themeColor="accent3" w:themeTint="99"/>
        <w:left w:val="single" w:sz="4" w:space="0" w:color="4AEDD5" w:themeColor="accent3" w:themeTint="99"/>
        <w:bottom w:val="single" w:sz="4" w:space="0" w:color="4AEDD5" w:themeColor="accent3" w:themeTint="99"/>
        <w:right w:val="single" w:sz="4" w:space="0" w:color="4AEDD5" w:themeColor="accent3" w:themeTint="99"/>
        <w:insideH w:val="single" w:sz="4" w:space="0" w:color="4AEDD5" w:themeColor="accent3" w:themeTint="99"/>
        <w:insideV w:val="single" w:sz="4" w:space="0" w:color="4AEDD5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4AEDD5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AEDD5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F9F1" w:themeFill="accent3" w:themeFillTint="33"/>
      </w:tcPr>
    </w:tblStylePr>
    <w:tblStylePr w:type="band1Horz">
      <w:tblPr/>
      <w:tcPr>
        <w:shd w:val="clear" w:color="auto" w:fill="C2F9F1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572222"/>
    <w:pPr>
      <w:spacing w:after="0" w:line="240" w:lineRule="auto"/>
    </w:pPr>
    <w:rPr>
      <w:color w:val="118F79" w:themeColor="accent4" w:themeShade="BF"/>
    </w:rPr>
    <w:tblPr>
      <w:tblStyleRowBandSize w:val="1"/>
      <w:tblStyleColBandSize w:val="1"/>
      <w:tblBorders>
        <w:top w:val="single" w:sz="4" w:space="0" w:color="60ECD4" w:themeColor="accent4" w:themeTint="99"/>
        <w:left w:val="single" w:sz="4" w:space="0" w:color="60ECD4" w:themeColor="accent4" w:themeTint="99"/>
        <w:bottom w:val="single" w:sz="4" w:space="0" w:color="60ECD4" w:themeColor="accent4" w:themeTint="99"/>
        <w:right w:val="single" w:sz="4" w:space="0" w:color="60ECD4" w:themeColor="accent4" w:themeTint="99"/>
        <w:insideH w:val="single" w:sz="4" w:space="0" w:color="60ECD4" w:themeColor="accent4" w:themeTint="99"/>
        <w:insideV w:val="single" w:sz="4" w:space="0" w:color="60ECD4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0ECD4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0ECD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F8F0" w:themeFill="accent4" w:themeFillTint="33"/>
      </w:tcPr>
    </w:tblStylePr>
    <w:tblStylePr w:type="band1Horz">
      <w:tblPr/>
      <w:tcPr>
        <w:shd w:val="clear" w:color="auto" w:fill="CAF8F0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572222"/>
    <w:pPr>
      <w:spacing w:after="0" w:line="240" w:lineRule="auto"/>
    </w:pPr>
    <w:rPr>
      <w:color w:val="033B32" w:themeColor="accent5" w:themeShade="BF"/>
    </w:rPr>
    <w:tblPr>
      <w:tblStyleRowBandSize w:val="1"/>
      <w:tblStyleColBandSize w:val="1"/>
      <w:tblBorders>
        <w:top w:val="single" w:sz="4" w:space="0" w:color="0CF1CF" w:themeColor="accent5" w:themeTint="99"/>
        <w:left w:val="single" w:sz="4" w:space="0" w:color="0CF1CF" w:themeColor="accent5" w:themeTint="99"/>
        <w:bottom w:val="single" w:sz="4" w:space="0" w:color="0CF1CF" w:themeColor="accent5" w:themeTint="99"/>
        <w:right w:val="single" w:sz="4" w:space="0" w:color="0CF1CF" w:themeColor="accent5" w:themeTint="99"/>
        <w:insideH w:val="single" w:sz="4" w:space="0" w:color="0CF1CF" w:themeColor="accent5" w:themeTint="99"/>
        <w:insideV w:val="single" w:sz="4" w:space="0" w:color="0CF1CF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0CF1CF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0CF1C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BEF" w:themeFill="accent5" w:themeFillTint="33"/>
      </w:tcPr>
    </w:tblStylePr>
    <w:tblStylePr w:type="band1Horz">
      <w:tblPr/>
      <w:tcPr>
        <w:shd w:val="clear" w:color="auto" w:fill="ADFBEF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572222"/>
    <w:pPr>
      <w:spacing w:after="0" w:line="240" w:lineRule="auto"/>
    </w:pPr>
    <w:rPr>
      <w:color w:val="212832" w:themeColor="accent6" w:themeShade="BF"/>
    </w:rPr>
    <w:tblPr>
      <w:tblStyleRowBandSize w:val="1"/>
      <w:tblStyleColBandSize w:val="1"/>
      <w:tblBorders>
        <w:top w:val="single" w:sz="4" w:space="0" w:color="6D83A1" w:themeColor="accent6" w:themeTint="99"/>
        <w:left w:val="single" w:sz="4" w:space="0" w:color="6D83A1" w:themeColor="accent6" w:themeTint="99"/>
        <w:bottom w:val="single" w:sz="4" w:space="0" w:color="6D83A1" w:themeColor="accent6" w:themeTint="99"/>
        <w:right w:val="single" w:sz="4" w:space="0" w:color="6D83A1" w:themeColor="accent6" w:themeTint="99"/>
        <w:insideH w:val="single" w:sz="4" w:space="0" w:color="6D83A1" w:themeColor="accent6" w:themeTint="99"/>
        <w:insideV w:val="single" w:sz="4" w:space="0" w:color="6D83A1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D83A1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D83A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D5DF" w:themeFill="accent6" w:themeFillTint="33"/>
      </w:tcPr>
    </w:tblStylePr>
    <w:tblStylePr w:type="band1Horz">
      <w:tblPr/>
      <w:tcPr>
        <w:shd w:val="clear" w:color="auto" w:fill="CED5DF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572222"/>
    <w:pPr>
      <w:spacing w:after="0" w:line="240" w:lineRule="auto"/>
    </w:pPr>
    <w:rPr>
      <w:color w:val="95B511" w:themeColor="accent1" w:themeShade="BF"/>
    </w:rPr>
    <w:tblPr>
      <w:tblStyleRowBandSize w:val="1"/>
      <w:tblStyleColBandSize w:val="1"/>
      <w:tblBorders>
        <w:top w:val="single" w:sz="4" w:space="0" w:color="DBF278" w:themeColor="accent1" w:themeTint="99"/>
        <w:left w:val="single" w:sz="4" w:space="0" w:color="DBF278" w:themeColor="accent1" w:themeTint="99"/>
        <w:bottom w:val="single" w:sz="4" w:space="0" w:color="DBF278" w:themeColor="accent1" w:themeTint="99"/>
        <w:right w:val="single" w:sz="4" w:space="0" w:color="DBF278" w:themeColor="accent1" w:themeTint="99"/>
        <w:insideH w:val="single" w:sz="4" w:space="0" w:color="DBF278" w:themeColor="accent1" w:themeTint="99"/>
        <w:insideV w:val="single" w:sz="4" w:space="0" w:color="DBF27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3FAD2" w:themeFill="accent1" w:themeFillTint="33"/>
      </w:tcPr>
    </w:tblStylePr>
    <w:tblStylePr w:type="band1Horz">
      <w:tblPr/>
      <w:tcPr>
        <w:shd w:val="clear" w:color="auto" w:fill="F3FAD2" w:themeFill="accent1" w:themeFillTint="33"/>
      </w:tcPr>
    </w:tblStylePr>
    <w:tblStylePr w:type="neCell">
      <w:tblPr/>
      <w:tcPr>
        <w:tcBorders>
          <w:bottom w:val="single" w:sz="4" w:space="0" w:color="DBF278" w:themeColor="accent1" w:themeTint="99"/>
        </w:tcBorders>
      </w:tcPr>
    </w:tblStylePr>
    <w:tblStylePr w:type="nwCell">
      <w:tblPr/>
      <w:tcPr>
        <w:tcBorders>
          <w:bottom w:val="single" w:sz="4" w:space="0" w:color="DBF278" w:themeColor="accent1" w:themeTint="99"/>
        </w:tcBorders>
      </w:tcPr>
    </w:tblStylePr>
    <w:tblStylePr w:type="seCell">
      <w:tblPr/>
      <w:tcPr>
        <w:tcBorders>
          <w:top w:val="single" w:sz="4" w:space="0" w:color="DBF278" w:themeColor="accent1" w:themeTint="99"/>
        </w:tcBorders>
      </w:tcPr>
    </w:tblStylePr>
    <w:tblStylePr w:type="swCell">
      <w:tblPr/>
      <w:tcPr>
        <w:tcBorders>
          <w:top w:val="single" w:sz="4" w:space="0" w:color="DBF278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572222"/>
    <w:pPr>
      <w:spacing w:after="0" w:line="240" w:lineRule="auto"/>
    </w:pPr>
    <w:rPr>
      <w:color w:val="749706" w:themeColor="accent2" w:themeShade="BF"/>
    </w:rPr>
    <w:tblPr>
      <w:tblStyleRowBandSize w:val="1"/>
      <w:tblStyleColBandSize w:val="1"/>
      <w:tblBorders>
        <w:top w:val="single" w:sz="4" w:space="0" w:color="D0F852" w:themeColor="accent2" w:themeTint="99"/>
        <w:left w:val="single" w:sz="4" w:space="0" w:color="D0F852" w:themeColor="accent2" w:themeTint="99"/>
        <w:bottom w:val="single" w:sz="4" w:space="0" w:color="D0F852" w:themeColor="accent2" w:themeTint="99"/>
        <w:right w:val="single" w:sz="4" w:space="0" w:color="D0F852" w:themeColor="accent2" w:themeTint="99"/>
        <w:insideH w:val="single" w:sz="4" w:space="0" w:color="D0F852" w:themeColor="accent2" w:themeTint="99"/>
        <w:insideV w:val="single" w:sz="4" w:space="0" w:color="D0F852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FFCC5" w:themeFill="accent2" w:themeFillTint="33"/>
      </w:tcPr>
    </w:tblStylePr>
    <w:tblStylePr w:type="band1Horz">
      <w:tblPr/>
      <w:tcPr>
        <w:shd w:val="clear" w:color="auto" w:fill="EFFCC5" w:themeFill="accent2" w:themeFillTint="33"/>
      </w:tcPr>
    </w:tblStylePr>
    <w:tblStylePr w:type="neCell">
      <w:tblPr/>
      <w:tcPr>
        <w:tcBorders>
          <w:bottom w:val="single" w:sz="4" w:space="0" w:color="D0F852" w:themeColor="accent2" w:themeTint="99"/>
        </w:tcBorders>
      </w:tcPr>
    </w:tblStylePr>
    <w:tblStylePr w:type="nwCell">
      <w:tblPr/>
      <w:tcPr>
        <w:tcBorders>
          <w:bottom w:val="single" w:sz="4" w:space="0" w:color="D0F852" w:themeColor="accent2" w:themeTint="99"/>
        </w:tcBorders>
      </w:tcPr>
    </w:tblStylePr>
    <w:tblStylePr w:type="seCell">
      <w:tblPr/>
      <w:tcPr>
        <w:tcBorders>
          <w:top w:val="single" w:sz="4" w:space="0" w:color="D0F852" w:themeColor="accent2" w:themeTint="99"/>
        </w:tcBorders>
      </w:tcPr>
    </w:tblStylePr>
    <w:tblStylePr w:type="swCell">
      <w:tblPr/>
      <w:tcPr>
        <w:tcBorders>
          <w:top w:val="single" w:sz="4" w:space="0" w:color="D0F852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572222"/>
    <w:pPr>
      <w:spacing w:after="0" w:line="240" w:lineRule="auto"/>
    </w:pPr>
    <w:rPr>
      <w:color w:val="0C7A6A" w:themeColor="accent3" w:themeShade="BF"/>
    </w:rPr>
    <w:tblPr>
      <w:tblStyleRowBandSize w:val="1"/>
      <w:tblStyleColBandSize w:val="1"/>
      <w:tblBorders>
        <w:top w:val="single" w:sz="4" w:space="0" w:color="4AEDD5" w:themeColor="accent3" w:themeTint="99"/>
        <w:left w:val="single" w:sz="4" w:space="0" w:color="4AEDD5" w:themeColor="accent3" w:themeTint="99"/>
        <w:bottom w:val="single" w:sz="4" w:space="0" w:color="4AEDD5" w:themeColor="accent3" w:themeTint="99"/>
        <w:right w:val="single" w:sz="4" w:space="0" w:color="4AEDD5" w:themeColor="accent3" w:themeTint="99"/>
        <w:insideH w:val="single" w:sz="4" w:space="0" w:color="4AEDD5" w:themeColor="accent3" w:themeTint="99"/>
        <w:insideV w:val="single" w:sz="4" w:space="0" w:color="4AEDD5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2F9F1" w:themeFill="accent3" w:themeFillTint="33"/>
      </w:tcPr>
    </w:tblStylePr>
    <w:tblStylePr w:type="band1Horz">
      <w:tblPr/>
      <w:tcPr>
        <w:shd w:val="clear" w:color="auto" w:fill="C2F9F1" w:themeFill="accent3" w:themeFillTint="33"/>
      </w:tcPr>
    </w:tblStylePr>
    <w:tblStylePr w:type="neCell">
      <w:tblPr/>
      <w:tcPr>
        <w:tcBorders>
          <w:bottom w:val="single" w:sz="4" w:space="0" w:color="4AEDD5" w:themeColor="accent3" w:themeTint="99"/>
        </w:tcBorders>
      </w:tcPr>
    </w:tblStylePr>
    <w:tblStylePr w:type="nwCell">
      <w:tblPr/>
      <w:tcPr>
        <w:tcBorders>
          <w:bottom w:val="single" w:sz="4" w:space="0" w:color="4AEDD5" w:themeColor="accent3" w:themeTint="99"/>
        </w:tcBorders>
      </w:tcPr>
    </w:tblStylePr>
    <w:tblStylePr w:type="seCell">
      <w:tblPr/>
      <w:tcPr>
        <w:tcBorders>
          <w:top w:val="single" w:sz="4" w:space="0" w:color="4AEDD5" w:themeColor="accent3" w:themeTint="99"/>
        </w:tcBorders>
      </w:tcPr>
    </w:tblStylePr>
    <w:tblStylePr w:type="swCell">
      <w:tblPr/>
      <w:tcPr>
        <w:tcBorders>
          <w:top w:val="single" w:sz="4" w:space="0" w:color="4AEDD5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572222"/>
    <w:pPr>
      <w:spacing w:after="0" w:line="240" w:lineRule="auto"/>
    </w:pPr>
    <w:rPr>
      <w:color w:val="118F79" w:themeColor="accent4" w:themeShade="BF"/>
    </w:rPr>
    <w:tblPr>
      <w:tblStyleRowBandSize w:val="1"/>
      <w:tblStyleColBandSize w:val="1"/>
      <w:tblBorders>
        <w:top w:val="single" w:sz="4" w:space="0" w:color="60ECD4" w:themeColor="accent4" w:themeTint="99"/>
        <w:left w:val="single" w:sz="4" w:space="0" w:color="60ECD4" w:themeColor="accent4" w:themeTint="99"/>
        <w:bottom w:val="single" w:sz="4" w:space="0" w:color="60ECD4" w:themeColor="accent4" w:themeTint="99"/>
        <w:right w:val="single" w:sz="4" w:space="0" w:color="60ECD4" w:themeColor="accent4" w:themeTint="99"/>
        <w:insideH w:val="single" w:sz="4" w:space="0" w:color="60ECD4" w:themeColor="accent4" w:themeTint="99"/>
        <w:insideV w:val="single" w:sz="4" w:space="0" w:color="60ECD4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AF8F0" w:themeFill="accent4" w:themeFillTint="33"/>
      </w:tcPr>
    </w:tblStylePr>
    <w:tblStylePr w:type="band1Horz">
      <w:tblPr/>
      <w:tcPr>
        <w:shd w:val="clear" w:color="auto" w:fill="CAF8F0" w:themeFill="accent4" w:themeFillTint="33"/>
      </w:tcPr>
    </w:tblStylePr>
    <w:tblStylePr w:type="neCell">
      <w:tblPr/>
      <w:tcPr>
        <w:tcBorders>
          <w:bottom w:val="single" w:sz="4" w:space="0" w:color="60ECD4" w:themeColor="accent4" w:themeTint="99"/>
        </w:tcBorders>
      </w:tcPr>
    </w:tblStylePr>
    <w:tblStylePr w:type="nwCell">
      <w:tblPr/>
      <w:tcPr>
        <w:tcBorders>
          <w:bottom w:val="single" w:sz="4" w:space="0" w:color="60ECD4" w:themeColor="accent4" w:themeTint="99"/>
        </w:tcBorders>
      </w:tcPr>
    </w:tblStylePr>
    <w:tblStylePr w:type="seCell">
      <w:tblPr/>
      <w:tcPr>
        <w:tcBorders>
          <w:top w:val="single" w:sz="4" w:space="0" w:color="60ECD4" w:themeColor="accent4" w:themeTint="99"/>
        </w:tcBorders>
      </w:tcPr>
    </w:tblStylePr>
    <w:tblStylePr w:type="swCell">
      <w:tblPr/>
      <w:tcPr>
        <w:tcBorders>
          <w:top w:val="single" w:sz="4" w:space="0" w:color="60ECD4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572222"/>
    <w:pPr>
      <w:spacing w:after="0" w:line="240" w:lineRule="auto"/>
    </w:pPr>
    <w:rPr>
      <w:color w:val="033B32" w:themeColor="accent5" w:themeShade="BF"/>
    </w:rPr>
    <w:tblPr>
      <w:tblStyleRowBandSize w:val="1"/>
      <w:tblStyleColBandSize w:val="1"/>
      <w:tblBorders>
        <w:top w:val="single" w:sz="4" w:space="0" w:color="0CF1CF" w:themeColor="accent5" w:themeTint="99"/>
        <w:left w:val="single" w:sz="4" w:space="0" w:color="0CF1CF" w:themeColor="accent5" w:themeTint="99"/>
        <w:bottom w:val="single" w:sz="4" w:space="0" w:color="0CF1CF" w:themeColor="accent5" w:themeTint="99"/>
        <w:right w:val="single" w:sz="4" w:space="0" w:color="0CF1CF" w:themeColor="accent5" w:themeTint="99"/>
        <w:insideH w:val="single" w:sz="4" w:space="0" w:color="0CF1CF" w:themeColor="accent5" w:themeTint="99"/>
        <w:insideV w:val="single" w:sz="4" w:space="0" w:color="0CF1CF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DFBEF" w:themeFill="accent5" w:themeFillTint="33"/>
      </w:tcPr>
    </w:tblStylePr>
    <w:tblStylePr w:type="band1Horz">
      <w:tblPr/>
      <w:tcPr>
        <w:shd w:val="clear" w:color="auto" w:fill="ADFBEF" w:themeFill="accent5" w:themeFillTint="33"/>
      </w:tcPr>
    </w:tblStylePr>
    <w:tblStylePr w:type="neCell">
      <w:tblPr/>
      <w:tcPr>
        <w:tcBorders>
          <w:bottom w:val="single" w:sz="4" w:space="0" w:color="0CF1CF" w:themeColor="accent5" w:themeTint="99"/>
        </w:tcBorders>
      </w:tcPr>
    </w:tblStylePr>
    <w:tblStylePr w:type="nwCell">
      <w:tblPr/>
      <w:tcPr>
        <w:tcBorders>
          <w:bottom w:val="single" w:sz="4" w:space="0" w:color="0CF1CF" w:themeColor="accent5" w:themeTint="99"/>
        </w:tcBorders>
      </w:tcPr>
    </w:tblStylePr>
    <w:tblStylePr w:type="seCell">
      <w:tblPr/>
      <w:tcPr>
        <w:tcBorders>
          <w:top w:val="single" w:sz="4" w:space="0" w:color="0CF1CF" w:themeColor="accent5" w:themeTint="99"/>
        </w:tcBorders>
      </w:tcPr>
    </w:tblStylePr>
    <w:tblStylePr w:type="swCell">
      <w:tblPr/>
      <w:tcPr>
        <w:tcBorders>
          <w:top w:val="single" w:sz="4" w:space="0" w:color="0CF1CF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572222"/>
    <w:pPr>
      <w:spacing w:after="0" w:line="240" w:lineRule="auto"/>
    </w:pPr>
    <w:rPr>
      <w:color w:val="212832" w:themeColor="accent6" w:themeShade="BF"/>
    </w:rPr>
    <w:tblPr>
      <w:tblStyleRowBandSize w:val="1"/>
      <w:tblStyleColBandSize w:val="1"/>
      <w:tblBorders>
        <w:top w:val="single" w:sz="4" w:space="0" w:color="6D83A1" w:themeColor="accent6" w:themeTint="99"/>
        <w:left w:val="single" w:sz="4" w:space="0" w:color="6D83A1" w:themeColor="accent6" w:themeTint="99"/>
        <w:bottom w:val="single" w:sz="4" w:space="0" w:color="6D83A1" w:themeColor="accent6" w:themeTint="99"/>
        <w:right w:val="single" w:sz="4" w:space="0" w:color="6D83A1" w:themeColor="accent6" w:themeTint="99"/>
        <w:insideH w:val="single" w:sz="4" w:space="0" w:color="6D83A1" w:themeColor="accent6" w:themeTint="99"/>
        <w:insideV w:val="single" w:sz="4" w:space="0" w:color="6D83A1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ED5DF" w:themeFill="accent6" w:themeFillTint="33"/>
      </w:tcPr>
    </w:tblStylePr>
    <w:tblStylePr w:type="band1Horz">
      <w:tblPr/>
      <w:tcPr>
        <w:shd w:val="clear" w:color="auto" w:fill="CED5DF" w:themeFill="accent6" w:themeFillTint="33"/>
      </w:tcPr>
    </w:tblStylePr>
    <w:tblStylePr w:type="neCell">
      <w:tblPr/>
      <w:tcPr>
        <w:tcBorders>
          <w:bottom w:val="single" w:sz="4" w:space="0" w:color="6D83A1" w:themeColor="accent6" w:themeTint="99"/>
        </w:tcBorders>
      </w:tcPr>
    </w:tblStylePr>
    <w:tblStylePr w:type="nwCell">
      <w:tblPr/>
      <w:tcPr>
        <w:tcBorders>
          <w:bottom w:val="single" w:sz="4" w:space="0" w:color="6D83A1" w:themeColor="accent6" w:themeTint="99"/>
        </w:tcBorders>
      </w:tcPr>
    </w:tblStylePr>
    <w:tblStylePr w:type="seCell">
      <w:tblPr/>
      <w:tcPr>
        <w:tcBorders>
          <w:top w:val="single" w:sz="4" w:space="0" w:color="6D83A1" w:themeColor="accent6" w:themeTint="99"/>
        </w:tcBorders>
      </w:tcPr>
    </w:tblStylePr>
    <w:tblStylePr w:type="swCell">
      <w:tblPr/>
      <w:tcPr>
        <w:tcBorders>
          <w:top w:val="single" w:sz="4" w:space="0" w:color="6D83A1" w:themeColor="accent6" w:themeTint="99"/>
        </w:tcBorders>
      </w:tcPr>
    </w:tblStylePr>
  </w:style>
  <w:style w:type="character" w:customStyle="1" w:styleId="Heading3Char">
    <w:name w:val="Heading 3 Char"/>
    <w:basedOn w:val="DefaultParagraphFont"/>
    <w:link w:val="Heading3"/>
    <w:uiPriority w:val="9"/>
    <w:semiHidden/>
    <w:rsid w:val="00572222"/>
    <w:rPr>
      <w:rFonts w:asciiTheme="majorHAnsi" w:eastAsiaTheme="majorEastAsia" w:hAnsiTheme="majorHAnsi" w:cstheme="majorBidi"/>
      <w:color w:val="63780B" w:themeColor="accent1" w:themeShade="7F"/>
      <w:kern w:val="16"/>
      <w:sz w:val="24"/>
      <w:szCs w:val="24"/>
      <w14:ligatures w14:val="standardContextual"/>
      <w14:numForm w14:val="oldStyle"/>
      <w14:numSpacing w14:val="proportional"/>
      <w14:cntxtAlt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2222"/>
    <w:rPr>
      <w:rFonts w:asciiTheme="majorHAnsi" w:eastAsiaTheme="majorEastAsia" w:hAnsiTheme="majorHAnsi" w:cstheme="majorBidi"/>
      <w:i/>
      <w:iCs/>
      <w:color w:val="95B511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2222"/>
    <w:rPr>
      <w:rFonts w:asciiTheme="majorHAnsi" w:eastAsiaTheme="majorEastAsia" w:hAnsiTheme="majorHAnsi" w:cstheme="majorBidi"/>
      <w:color w:val="95B511" w:themeColor="accent1" w:themeShade="B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2222"/>
    <w:rPr>
      <w:rFonts w:asciiTheme="majorHAnsi" w:eastAsiaTheme="majorEastAsia" w:hAnsiTheme="majorHAnsi" w:cstheme="majorBidi"/>
      <w:color w:val="63780B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2222"/>
    <w:rPr>
      <w:rFonts w:asciiTheme="majorHAnsi" w:eastAsiaTheme="majorEastAsia" w:hAnsiTheme="majorHAnsi" w:cstheme="majorBidi"/>
      <w:i/>
      <w:iCs/>
      <w:color w:val="63780B" w:themeColor="accent1" w:themeShade="7F"/>
      <w:kern w:val="16"/>
      <w:sz w:val="22"/>
      <w14:ligatures w14:val="standardContextual"/>
      <w14:numForm w14:val="oldStyle"/>
      <w14:numSpacing w14:val="proportional"/>
      <w14:cntxtAlt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2222"/>
    <w:rPr>
      <w:rFonts w:asciiTheme="majorHAnsi" w:eastAsiaTheme="majorEastAsia" w:hAnsiTheme="majorHAnsi" w:cstheme="majorBidi"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2222"/>
    <w:rPr>
      <w:rFonts w:asciiTheme="majorHAnsi" w:eastAsiaTheme="majorEastAsia" w:hAnsiTheme="majorHAnsi" w:cstheme="majorBidi"/>
      <w:i/>
      <w:iCs/>
      <w:color w:val="272727" w:themeColor="text1" w:themeTint="D8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character" w:styleId="HTMLAcronym">
    <w:name w:val="HTML Acronym"/>
    <w:basedOn w:val="DefaultParagraphFont"/>
    <w:uiPriority w:val="99"/>
    <w:semiHidden/>
    <w:unhideWhenUsed/>
    <w:rsid w:val="00572222"/>
    <w:rPr>
      <w:sz w:val="22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572222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572222"/>
    <w:rPr>
      <w:i/>
      <w:iCs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Cite">
    <w:name w:val="HTML Cite"/>
    <w:basedOn w:val="DefaultParagraphFont"/>
    <w:uiPriority w:val="99"/>
    <w:semiHidden/>
    <w:unhideWhenUsed/>
    <w:rsid w:val="00572222"/>
    <w:rPr>
      <w:i/>
      <w:iCs/>
      <w:sz w:val="22"/>
    </w:rPr>
  </w:style>
  <w:style w:type="character" w:styleId="HTMLCode">
    <w:name w:val="HTML Code"/>
    <w:basedOn w:val="DefaultParagraphFont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572222"/>
    <w:rPr>
      <w:i/>
      <w:iCs/>
      <w:sz w:val="22"/>
    </w:rPr>
  </w:style>
  <w:style w:type="character" w:styleId="HTMLKeyboard">
    <w:name w:val="HTML Keyboard"/>
    <w:basedOn w:val="DefaultParagraphFont"/>
    <w:uiPriority w:val="99"/>
    <w:semiHidden/>
    <w:unhideWhenUsed/>
    <w:rsid w:val="0057222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72222"/>
    <w:pPr>
      <w:spacing w:after="0" w:line="240" w:lineRule="auto"/>
    </w:pPr>
    <w:rPr>
      <w:rFonts w:ascii="Consolas" w:hAnsi="Consola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HTMLSample">
    <w:name w:val="HTML Sample"/>
    <w:basedOn w:val="DefaultParagraphFont"/>
    <w:uiPriority w:val="99"/>
    <w:semiHidden/>
    <w:unhideWhenUsed/>
    <w:rsid w:val="00572222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572222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572222"/>
    <w:rPr>
      <w:i/>
      <w:iCs/>
      <w:sz w:val="22"/>
    </w:rPr>
  </w:style>
  <w:style w:type="character" w:styleId="Hyperlink">
    <w:name w:val="Hyperlink"/>
    <w:basedOn w:val="DefaultParagraphFont"/>
    <w:uiPriority w:val="99"/>
    <w:unhideWhenUsed/>
    <w:rsid w:val="000F51EC"/>
    <w:rPr>
      <w:color w:val="0B6051" w:themeColor="accent4" w:themeShade="80"/>
      <w:sz w:val="22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572222"/>
    <w:pPr>
      <w:spacing w:after="0" w:line="240" w:lineRule="auto"/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572222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qFormat/>
    <w:rsid w:val="000F51EC"/>
    <w:rPr>
      <w:i/>
      <w:iCs/>
      <w:color w:val="95B511" w:themeColor="accent1" w:themeShade="BF"/>
      <w:sz w:val="22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rsid w:val="000F51EC"/>
    <w:pPr>
      <w:pBdr>
        <w:top w:val="single" w:sz="4" w:space="10" w:color="C3EA1F" w:themeColor="accent1"/>
        <w:bottom w:val="single" w:sz="4" w:space="10" w:color="C3EA1F" w:themeColor="accent1"/>
      </w:pBdr>
      <w:spacing w:before="360" w:after="360"/>
      <w:ind w:left="864" w:right="864"/>
      <w:jc w:val="center"/>
    </w:pPr>
    <w:rPr>
      <w:i/>
      <w:iCs/>
      <w:color w:val="95B51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0F51EC"/>
    <w:rPr>
      <w:i/>
      <w:iCs/>
      <w:color w:val="95B511" w:themeColor="accent1" w:themeShade="BF"/>
    </w:rPr>
  </w:style>
  <w:style w:type="character" w:styleId="IntenseReference">
    <w:name w:val="Intense Reference"/>
    <w:basedOn w:val="DefaultParagraphFont"/>
    <w:uiPriority w:val="32"/>
    <w:semiHidden/>
    <w:qFormat/>
    <w:rsid w:val="000F51EC"/>
    <w:rPr>
      <w:b/>
      <w:bCs/>
      <w:caps w:val="0"/>
      <w:smallCaps/>
      <w:color w:val="95B511" w:themeColor="accent1" w:themeShade="BF"/>
      <w:spacing w:val="5"/>
      <w:sz w:val="22"/>
    </w:rPr>
  </w:style>
  <w:style w:type="table" w:styleId="LightGrid">
    <w:name w:val="Light Grid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C3EA1F" w:themeColor="accent1"/>
        <w:left w:val="single" w:sz="8" w:space="0" w:color="C3EA1F" w:themeColor="accent1"/>
        <w:bottom w:val="single" w:sz="8" w:space="0" w:color="C3EA1F" w:themeColor="accent1"/>
        <w:right w:val="single" w:sz="8" w:space="0" w:color="C3EA1F" w:themeColor="accent1"/>
        <w:insideH w:val="single" w:sz="8" w:space="0" w:color="C3EA1F" w:themeColor="accent1"/>
        <w:insideV w:val="single" w:sz="8" w:space="0" w:color="C3EA1F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3EA1F" w:themeColor="accent1"/>
          <w:left w:val="single" w:sz="8" w:space="0" w:color="C3EA1F" w:themeColor="accent1"/>
          <w:bottom w:val="single" w:sz="18" w:space="0" w:color="C3EA1F" w:themeColor="accent1"/>
          <w:right w:val="single" w:sz="8" w:space="0" w:color="C3EA1F" w:themeColor="accent1"/>
          <w:insideH w:val="nil"/>
          <w:insideV w:val="single" w:sz="8" w:space="0" w:color="C3EA1F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3EA1F" w:themeColor="accent1"/>
          <w:left w:val="single" w:sz="8" w:space="0" w:color="C3EA1F" w:themeColor="accent1"/>
          <w:bottom w:val="single" w:sz="8" w:space="0" w:color="C3EA1F" w:themeColor="accent1"/>
          <w:right w:val="single" w:sz="8" w:space="0" w:color="C3EA1F" w:themeColor="accent1"/>
          <w:insideH w:val="nil"/>
          <w:insideV w:val="single" w:sz="8" w:space="0" w:color="C3EA1F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3EA1F" w:themeColor="accent1"/>
          <w:left w:val="single" w:sz="8" w:space="0" w:color="C3EA1F" w:themeColor="accent1"/>
          <w:bottom w:val="single" w:sz="8" w:space="0" w:color="C3EA1F" w:themeColor="accent1"/>
          <w:right w:val="single" w:sz="8" w:space="0" w:color="C3EA1F" w:themeColor="accent1"/>
        </w:tcBorders>
      </w:tcPr>
    </w:tblStylePr>
    <w:tblStylePr w:type="band1Vert">
      <w:tblPr/>
      <w:tcPr>
        <w:tcBorders>
          <w:top w:val="single" w:sz="8" w:space="0" w:color="C3EA1F" w:themeColor="accent1"/>
          <w:left w:val="single" w:sz="8" w:space="0" w:color="C3EA1F" w:themeColor="accent1"/>
          <w:bottom w:val="single" w:sz="8" w:space="0" w:color="C3EA1F" w:themeColor="accent1"/>
          <w:right w:val="single" w:sz="8" w:space="0" w:color="C3EA1F" w:themeColor="accent1"/>
        </w:tcBorders>
        <w:shd w:val="clear" w:color="auto" w:fill="F0F9C7" w:themeFill="accent1" w:themeFillTint="3F"/>
      </w:tcPr>
    </w:tblStylePr>
    <w:tblStylePr w:type="band1Horz">
      <w:tblPr/>
      <w:tcPr>
        <w:tcBorders>
          <w:top w:val="single" w:sz="8" w:space="0" w:color="C3EA1F" w:themeColor="accent1"/>
          <w:left w:val="single" w:sz="8" w:space="0" w:color="C3EA1F" w:themeColor="accent1"/>
          <w:bottom w:val="single" w:sz="8" w:space="0" w:color="C3EA1F" w:themeColor="accent1"/>
          <w:right w:val="single" w:sz="8" w:space="0" w:color="C3EA1F" w:themeColor="accent1"/>
          <w:insideV w:val="single" w:sz="8" w:space="0" w:color="C3EA1F" w:themeColor="accent1"/>
        </w:tcBorders>
        <w:shd w:val="clear" w:color="auto" w:fill="F0F9C7" w:themeFill="accent1" w:themeFillTint="3F"/>
      </w:tcPr>
    </w:tblStylePr>
    <w:tblStylePr w:type="band2Horz">
      <w:tblPr/>
      <w:tcPr>
        <w:tcBorders>
          <w:top w:val="single" w:sz="8" w:space="0" w:color="C3EA1F" w:themeColor="accent1"/>
          <w:left w:val="single" w:sz="8" w:space="0" w:color="C3EA1F" w:themeColor="accent1"/>
          <w:bottom w:val="single" w:sz="8" w:space="0" w:color="C3EA1F" w:themeColor="accent1"/>
          <w:right w:val="single" w:sz="8" w:space="0" w:color="C3EA1F" w:themeColor="accent1"/>
          <w:insideV w:val="single" w:sz="8" w:space="0" w:color="C3EA1F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9DCB08" w:themeColor="accent2"/>
        <w:left w:val="single" w:sz="8" w:space="0" w:color="9DCB08" w:themeColor="accent2"/>
        <w:bottom w:val="single" w:sz="8" w:space="0" w:color="9DCB08" w:themeColor="accent2"/>
        <w:right w:val="single" w:sz="8" w:space="0" w:color="9DCB08" w:themeColor="accent2"/>
        <w:insideH w:val="single" w:sz="8" w:space="0" w:color="9DCB08" w:themeColor="accent2"/>
        <w:insideV w:val="single" w:sz="8" w:space="0" w:color="9DCB08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DCB08" w:themeColor="accent2"/>
          <w:left w:val="single" w:sz="8" w:space="0" w:color="9DCB08" w:themeColor="accent2"/>
          <w:bottom w:val="single" w:sz="18" w:space="0" w:color="9DCB08" w:themeColor="accent2"/>
          <w:right w:val="single" w:sz="8" w:space="0" w:color="9DCB08" w:themeColor="accent2"/>
          <w:insideH w:val="nil"/>
          <w:insideV w:val="single" w:sz="8" w:space="0" w:color="9DCB08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DCB08" w:themeColor="accent2"/>
          <w:left w:val="single" w:sz="8" w:space="0" w:color="9DCB08" w:themeColor="accent2"/>
          <w:bottom w:val="single" w:sz="8" w:space="0" w:color="9DCB08" w:themeColor="accent2"/>
          <w:right w:val="single" w:sz="8" w:space="0" w:color="9DCB08" w:themeColor="accent2"/>
          <w:insideH w:val="nil"/>
          <w:insideV w:val="single" w:sz="8" w:space="0" w:color="9DCB08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DCB08" w:themeColor="accent2"/>
          <w:left w:val="single" w:sz="8" w:space="0" w:color="9DCB08" w:themeColor="accent2"/>
          <w:bottom w:val="single" w:sz="8" w:space="0" w:color="9DCB08" w:themeColor="accent2"/>
          <w:right w:val="single" w:sz="8" w:space="0" w:color="9DCB08" w:themeColor="accent2"/>
        </w:tcBorders>
      </w:tcPr>
    </w:tblStylePr>
    <w:tblStylePr w:type="band1Vert">
      <w:tblPr/>
      <w:tcPr>
        <w:tcBorders>
          <w:top w:val="single" w:sz="8" w:space="0" w:color="9DCB08" w:themeColor="accent2"/>
          <w:left w:val="single" w:sz="8" w:space="0" w:color="9DCB08" w:themeColor="accent2"/>
          <w:bottom w:val="single" w:sz="8" w:space="0" w:color="9DCB08" w:themeColor="accent2"/>
          <w:right w:val="single" w:sz="8" w:space="0" w:color="9DCB08" w:themeColor="accent2"/>
        </w:tcBorders>
        <w:shd w:val="clear" w:color="auto" w:fill="EBFCB7" w:themeFill="accent2" w:themeFillTint="3F"/>
      </w:tcPr>
    </w:tblStylePr>
    <w:tblStylePr w:type="band1Horz">
      <w:tblPr/>
      <w:tcPr>
        <w:tcBorders>
          <w:top w:val="single" w:sz="8" w:space="0" w:color="9DCB08" w:themeColor="accent2"/>
          <w:left w:val="single" w:sz="8" w:space="0" w:color="9DCB08" w:themeColor="accent2"/>
          <w:bottom w:val="single" w:sz="8" w:space="0" w:color="9DCB08" w:themeColor="accent2"/>
          <w:right w:val="single" w:sz="8" w:space="0" w:color="9DCB08" w:themeColor="accent2"/>
          <w:insideV w:val="single" w:sz="8" w:space="0" w:color="9DCB08" w:themeColor="accent2"/>
        </w:tcBorders>
        <w:shd w:val="clear" w:color="auto" w:fill="EBFCB7" w:themeFill="accent2" w:themeFillTint="3F"/>
      </w:tcPr>
    </w:tblStylePr>
    <w:tblStylePr w:type="band2Horz">
      <w:tblPr/>
      <w:tcPr>
        <w:tcBorders>
          <w:top w:val="single" w:sz="8" w:space="0" w:color="9DCB08" w:themeColor="accent2"/>
          <w:left w:val="single" w:sz="8" w:space="0" w:color="9DCB08" w:themeColor="accent2"/>
          <w:bottom w:val="single" w:sz="8" w:space="0" w:color="9DCB08" w:themeColor="accent2"/>
          <w:right w:val="single" w:sz="8" w:space="0" w:color="9DCB08" w:themeColor="accent2"/>
          <w:insideV w:val="single" w:sz="8" w:space="0" w:color="9DCB08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10A48E" w:themeColor="accent3"/>
        <w:left w:val="single" w:sz="8" w:space="0" w:color="10A48E" w:themeColor="accent3"/>
        <w:bottom w:val="single" w:sz="8" w:space="0" w:color="10A48E" w:themeColor="accent3"/>
        <w:right w:val="single" w:sz="8" w:space="0" w:color="10A48E" w:themeColor="accent3"/>
        <w:insideH w:val="single" w:sz="8" w:space="0" w:color="10A48E" w:themeColor="accent3"/>
        <w:insideV w:val="single" w:sz="8" w:space="0" w:color="10A48E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0A48E" w:themeColor="accent3"/>
          <w:left w:val="single" w:sz="8" w:space="0" w:color="10A48E" w:themeColor="accent3"/>
          <w:bottom w:val="single" w:sz="18" w:space="0" w:color="10A48E" w:themeColor="accent3"/>
          <w:right w:val="single" w:sz="8" w:space="0" w:color="10A48E" w:themeColor="accent3"/>
          <w:insideH w:val="nil"/>
          <w:insideV w:val="single" w:sz="8" w:space="0" w:color="10A48E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0A48E" w:themeColor="accent3"/>
          <w:left w:val="single" w:sz="8" w:space="0" w:color="10A48E" w:themeColor="accent3"/>
          <w:bottom w:val="single" w:sz="8" w:space="0" w:color="10A48E" w:themeColor="accent3"/>
          <w:right w:val="single" w:sz="8" w:space="0" w:color="10A48E" w:themeColor="accent3"/>
          <w:insideH w:val="nil"/>
          <w:insideV w:val="single" w:sz="8" w:space="0" w:color="10A48E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0A48E" w:themeColor="accent3"/>
          <w:left w:val="single" w:sz="8" w:space="0" w:color="10A48E" w:themeColor="accent3"/>
          <w:bottom w:val="single" w:sz="8" w:space="0" w:color="10A48E" w:themeColor="accent3"/>
          <w:right w:val="single" w:sz="8" w:space="0" w:color="10A48E" w:themeColor="accent3"/>
        </w:tcBorders>
      </w:tcPr>
    </w:tblStylePr>
    <w:tblStylePr w:type="band1Vert">
      <w:tblPr/>
      <w:tcPr>
        <w:tcBorders>
          <w:top w:val="single" w:sz="8" w:space="0" w:color="10A48E" w:themeColor="accent3"/>
          <w:left w:val="single" w:sz="8" w:space="0" w:color="10A48E" w:themeColor="accent3"/>
          <w:bottom w:val="single" w:sz="8" w:space="0" w:color="10A48E" w:themeColor="accent3"/>
          <w:right w:val="single" w:sz="8" w:space="0" w:color="10A48E" w:themeColor="accent3"/>
        </w:tcBorders>
        <w:shd w:val="clear" w:color="auto" w:fill="B4F7ED" w:themeFill="accent3" w:themeFillTint="3F"/>
      </w:tcPr>
    </w:tblStylePr>
    <w:tblStylePr w:type="band1Horz">
      <w:tblPr/>
      <w:tcPr>
        <w:tcBorders>
          <w:top w:val="single" w:sz="8" w:space="0" w:color="10A48E" w:themeColor="accent3"/>
          <w:left w:val="single" w:sz="8" w:space="0" w:color="10A48E" w:themeColor="accent3"/>
          <w:bottom w:val="single" w:sz="8" w:space="0" w:color="10A48E" w:themeColor="accent3"/>
          <w:right w:val="single" w:sz="8" w:space="0" w:color="10A48E" w:themeColor="accent3"/>
          <w:insideV w:val="single" w:sz="8" w:space="0" w:color="10A48E" w:themeColor="accent3"/>
        </w:tcBorders>
        <w:shd w:val="clear" w:color="auto" w:fill="B4F7ED" w:themeFill="accent3" w:themeFillTint="3F"/>
      </w:tcPr>
    </w:tblStylePr>
    <w:tblStylePr w:type="band2Horz">
      <w:tblPr/>
      <w:tcPr>
        <w:tcBorders>
          <w:top w:val="single" w:sz="8" w:space="0" w:color="10A48E" w:themeColor="accent3"/>
          <w:left w:val="single" w:sz="8" w:space="0" w:color="10A48E" w:themeColor="accent3"/>
          <w:bottom w:val="single" w:sz="8" w:space="0" w:color="10A48E" w:themeColor="accent3"/>
          <w:right w:val="single" w:sz="8" w:space="0" w:color="10A48E" w:themeColor="accent3"/>
          <w:insideV w:val="single" w:sz="8" w:space="0" w:color="10A48E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17C0A3" w:themeColor="accent4"/>
        <w:left w:val="single" w:sz="8" w:space="0" w:color="17C0A3" w:themeColor="accent4"/>
        <w:bottom w:val="single" w:sz="8" w:space="0" w:color="17C0A3" w:themeColor="accent4"/>
        <w:right w:val="single" w:sz="8" w:space="0" w:color="17C0A3" w:themeColor="accent4"/>
        <w:insideH w:val="single" w:sz="8" w:space="0" w:color="17C0A3" w:themeColor="accent4"/>
        <w:insideV w:val="single" w:sz="8" w:space="0" w:color="17C0A3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7C0A3" w:themeColor="accent4"/>
          <w:left w:val="single" w:sz="8" w:space="0" w:color="17C0A3" w:themeColor="accent4"/>
          <w:bottom w:val="single" w:sz="18" w:space="0" w:color="17C0A3" w:themeColor="accent4"/>
          <w:right w:val="single" w:sz="8" w:space="0" w:color="17C0A3" w:themeColor="accent4"/>
          <w:insideH w:val="nil"/>
          <w:insideV w:val="single" w:sz="8" w:space="0" w:color="17C0A3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7C0A3" w:themeColor="accent4"/>
          <w:left w:val="single" w:sz="8" w:space="0" w:color="17C0A3" w:themeColor="accent4"/>
          <w:bottom w:val="single" w:sz="8" w:space="0" w:color="17C0A3" w:themeColor="accent4"/>
          <w:right w:val="single" w:sz="8" w:space="0" w:color="17C0A3" w:themeColor="accent4"/>
          <w:insideH w:val="nil"/>
          <w:insideV w:val="single" w:sz="8" w:space="0" w:color="17C0A3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7C0A3" w:themeColor="accent4"/>
          <w:left w:val="single" w:sz="8" w:space="0" w:color="17C0A3" w:themeColor="accent4"/>
          <w:bottom w:val="single" w:sz="8" w:space="0" w:color="17C0A3" w:themeColor="accent4"/>
          <w:right w:val="single" w:sz="8" w:space="0" w:color="17C0A3" w:themeColor="accent4"/>
        </w:tcBorders>
      </w:tcPr>
    </w:tblStylePr>
    <w:tblStylePr w:type="band1Vert">
      <w:tblPr/>
      <w:tcPr>
        <w:tcBorders>
          <w:top w:val="single" w:sz="8" w:space="0" w:color="17C0A3" w:themeColor="accent4"/>
          <w:left w:val="single" w:sz="8" w:space="0" w:color="17C0A3" w:themeColor="accent4"/>
          <w:bottom w:val="single" w:sz="8" w:space="0" w:color="17C0A3" w:themeColor="accent4"/>
          <w:right w:val="single" w:sz="8" w:space="0" w:color="17C0A3" w:themeColor="accent4"/>
        </w:tcBorders>
        <w:shd w:val="clear" w:color="auto" w:fill="BDF7ED" w:themeFill="accent4" w:themeFillTint="3F"/>
      </w:tcPr>
    </w:tblStylePr>
    <w:tblStylePr w:type="band1Horz">
      <w:tblPr/>
      <w:tcPr>
        <w:tcBorders>
          <w:top w:val="single" w:sz="8" w:space="0" w:color="17C0A3" w:themeColor="accent4"/>
          <w:left w:val="single" w:sz="8" w:space="0" w:color="17C0A3" w:themeColor="accent4"/>
          <w:bottom w:val="single" w:sz="8" w:space="0" w:color="17C0A3" w:themeColor="accent4"/>
          <w:right w:val="single" w:sz="8" w:space="0" w:color="17C0A3" w:themeColor="accent4"/>
          <w:insideV w:val="single" w:sz="8" w:space="0" w:color="17C0A3" w:themeColor="accent4"/>
        </w:tcBorders>
        <w:shd w:val="clear" w:color="auto" w:fill="BDF7ED" w:themeFill="accent4" w:themeFillTint="3F"/>
      </w:tcPr>
    </w:tblStylePr>
    <w:tblStylePr w:type="band2Horz">
      <w:tblPr/>
      <w:tcPr>
        <w:tcBorders>
          <w:top w:val="single" w:sz="8" w:space="0" w:color="17C0A3" w:themeColor="accent4"/>
          <w:left w:val="single" w:sz="8" w:space="0" w:color="17C0A3" w:themeColor="accent4"/>
          <w:bottom w:val="single" w:sz="8" w:space="0" w:color="17C0A3" w:themeColor="accent4"/>
          <w:right w:val="single" w:sz="8" w:space="0" w:color="17C0A3" w:themeColor="accent4"/>
          <w:insideV w:val="single" w:sz="8" w:space="0" w:color="17C0A3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44F44" w:themeColor="accent5"/>
        <w:left w:val="single" w:sz="8" w:space="0" w:color="044F44" w:themeColor="accent5"/>
        <w:bottom w:val="single" w:sz="8" w:space="0" w:color="044F44" w:themeColor="accent5"/>
        <w:right w:val="single" w:sz="8" w:space="0" w:color="044F44" w:themeColor="accent5"/>
        <w:insideH w:val="single" w:sz="8" w:space="0" w:color="044F44" w:themeColor="accent5"/>
        <w:insideV w:val="single" w:sz="8" w:space="0" w:color="044F4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44F44" w:themeColor="accent5"/>
          <w:left w:val="single" w:sz="8" w:space="0" w:color="044F44" w:themeColor="accent5"/>
          <w:bottom w:val="single" w:sz="18" w:space="0" w:color="044F44" w:themeColor="accent5"/>
          <w:right w:val="single" w:sz="8" w:space="0" w:color="044F44" w:themeColor="accent5"/>
          <w:insideH w:val="nil"/>
          <w:insideV w:val="single" w:sz="8" w:space="0" w:color="044F4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44F44" w:themeColor="accent5"/>
          <w:left w:val="single" w:sz="8" w:space="0" w:color="044F44" w:themeColor="accent5"/>
          <w:bottom w:val="single" w:sz="8" w:space="0" w:color="044F44" w:themeColor="accent5"/>
          <w:right w:val="single" w:sz="8" w:space="0" w:color="044F44" w:themeColor="accent5"/>
          <w:insideH w:val="nil"/>
          <w:insideV w:val="single" w:sz="8" w:space="0" w:color="044F4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44F44" w:themeColor="accent5"/>
          <w:left w:val="single" w:sz="8" w:space="0" w:color="044F44" w:themeColor="accent5"/>
          <w:bottom w:val="single" w:sz="8" w:space="0" w:color="044F44" w:themeColor="accent5"/>
          <w:right w:val="single" w:sz="8" w:space="0" w:color="044F44" w:themeColor="accent5"/>
        </w:tcBorders>
      </w:tcPr>
    </w:tblStylePr>
    <w:tblStylePr w:type="band1Vert">
      <w:tblPr/>
      <w:tcPr>
        <w:tcBorders>
          <w:top w:val="single" w:sz="8" w:space="0" w:color="044F44" w:themeColor="accent5"/>
          <w:left w:val="single" w:sz="8" w:space="0" w:color="044F44" w:themeColor="accent5"/>
          <w:bottom w:val="single" w:sz="8" w:space="0" w:color="044F44" w:themeColor="accent5"/>
          <w:right w:val="single" w:sz="8" w:space="0" w:color="044F44" w:themeColor="accent5"/>
        </w:tcBorders>
        <w:shd w:val="clear" w:color="auto" w:fill="9AFAEB" w:themeFill="accent5" w:themeFillTint="3F"/>
      </w:tcPr>
    </w:tblStylePr>
    <w:tblStylePr w:type="band1Horz">
      <w:tblPr/>
      <w:tcPr>
        <w:tcBorders>
          <w:top w:val="single" w:sz="8" w:space="0" w:color="044F44" w:themeColor="accent5"/>
          <w:left w:val="single" w:sz="8" w:space="0" w:color="044F44" w:themeColor="accent5"/>
          <w:bottom w:val="single" w:sz="8" w:space="0" w:color="044F44" w:themeColor="accent5"/>
          <w:right w:val="single" w:sz="8" w:space="0" w:color="044F44" w:themeColor="accent5"/>
          <w:insideV w:val="single" w:sz="8" w:space="0" w:color="044F44" w:themeColor="accent5"/>
        </w:tcBorders>
        <w:shd w:val="clear" w:color="auto" w:fill="9AFAEB" w:themeFill="accent5" w:themeFillTint="3F"/>
      </w:tcPr>
    </w:tblStylePr>
    <w:tblStylePr w:type="band2Horz">
      <w:tblPr/>
      <w:tcPr>
        <w:tcBorders>
          <w:top w:val="single" w:sz="8" w:space="0" w:color="044F44" w:themeColor="accent5"/>
          <w:left w:val="single" w:sz="8" w:space="0" w:color="044F44" w:themeColor="accent5"/>
          <w:bottom w:val="single" w:sz="8" w:space="0" w:color="044F44" w:themeColor="accent5"/>
          <w:right w:val="single" w:sz="8" w:space="0" w:color="044F44" w:themeColor="accent5"/>
          <w:insideV w:val="single" w:sz="8" w:space="0" w:color="044F44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2C3644" w:themeColor="accent6"/>
        <w:left w:val="single" w:sz="8" w:space="0" w:color="2C3644" w:themeColor="accent6"/>
        <w:bottom w:val="single" w:sz="8" w:space="0" w:color="2C3644" w:themeColor="accent6"/>
        <w:right w:val="single" w:sz="8" w:space="0" w:color="2C3644" w:themeColor="accent6"/>
        <w:insideH w:val="single" w:sz="8" w:space="0" w:color="2C3644" w:themeColor="accent6"/>
        <w:insideV w:val="single" w:sz="8" w:space="0" w:color="2C3644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3644" w:themeColor="accent6"/>
          <w:left w:val="single" w:sz="8" w:space="0" w:color="2C3644" w:themeColor="accent6"/>
          <w:bottom w:val="single" w:sz="18" w:space="0" w:color="2C3644" w:themeColor="accent6"/>
          <w:right w:val="single" w:sz="8" w:space="0" w:color="2C3644" w:themeColor="accent6"/>
          <w:insideH w:val="nil"/>
          <w:insideV w:val="single" w:sz="8" w:space="0" w:color="2C3644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3644" w:themeColor="accent6"/>
          <w:left w:val="single" w:sz="8" w:space="0" w:color="2C3644" w:themeColor="accent6"/>
          <w:bottom w:val="single" w:sz="8" w:space="0" w:color="2C3644" w:themeColor="accent6"/>
          <w:right w:val="single" w:sz="8" w:space="0" w:color="2C3644" w:themeColor="accent6"/>
          <w:insideH w:val="nil"/>
          <w:insideV w:val="single" w:sz="8" w:space="0" w:color="2C3644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3644" w:themeColor="accent6"/>
          <w:left w:val="single" w:sz="8" w:space="0" w:color="2C3644" w:themeColor="accent6"/>
          <w:bottom w:val="single" w:sz="8" w:space="0" w:color="2C3644" w:themeColor="accent6"/>
          <w:right w:val="single" w:sz="8" w:space="0" w:color="2C3644" w:themeColor="accent6"/>
        </w:tcBorders>
      </w:tcPr>
    </w:tblStylePr>
    <w:tblStylePr w:type="band1Vert">
      <w:tblPr/>
      <w:tcPr>
        <w:tcBorders>
          <w:top w:val="single" w:sz="8" w:space="0" w:color="2C3644" w:themeColor="accent6"/>
          <w:left w:val="single" w:sz="8" w:space="0" w:color="2C3644" w:themeColor="accent6"/>
          <w:bottom w:val="single" w:sz="8" w:space="0" w:color="2C3644" w:themeColor="accent6"/>
          <w:right w:val="single" w:sz="8" w:space="0" w:color="2C3644" w:themeColor="accent6"/>
        </w:tcBorders>
        <w:shd w:val="clear" w:color="auto" w:fill="C3CCD8" w:themeFill="accent6" w:themeFillTint="3F"/>
      </w:tcPr>
    </w:tblStylePr>
    <w:tblStylePr w:type="band1Horz">
      <w:tblPr/>
      <w:tcPr>
        <w:tcBorders>
          <w:top w:val="single" w:sz="8" w:space="0" w:color="2C3644" w:themeColor="accent6"/>
          <w:left w:val="single" w:sz="8" w:space="0" w:color="2C3644" w:themeColor="accent6"/>
          <w:bottom w:val="single" w:sz="8" w:space="0" w:color="2C3644" w:themeColor="accent6"/>
          <w:right w:val="single" w:sz="8" w:space="0" w:color="2C3644" w:themeColor="accent6"/>
          <w:insideV w:val="single" w:sz="8" w:space="0" w:color="2C3644" w:themeColor="accent6"/>
        </w:tcBorders>
        <w:shd w:val="clear" w:color="auto" w:fill="C3CCD8" w:themeFill="accent6" w:themeFillTint="3F"/>
      </w:tcPr>
    </w:tblStylePr>
    <w:tblStylePr w:type="band2Horz">
      <w:tblPr/>
      <w:tcPr>
        <w:tcBorders>
          <w:top w:val="single" w:sz="8" w:space="0" w:color="2C3644" w:themeColor="accent6"/>
          <w:left w:val="single" w:sz="8" w:space="0" w:color="2C3644" w:themeColor="accent6"/>
          <w:bottom w:val="single" w:sz="8" w:space="0" w:color="2C3644" w:themeColor="accent6"/>
          <w:right w:val="single" w:sz="8" w:space="0" w:color="2C3644" w:themeColor="accent6"/>
          <w:insideV w:val="single" w:sz="8" w:space="0" w:color="2C3644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C3EA1F" w:themeColor="accent1"/>
        <w:left w:val="single" w:sz="8" w:space="0" w:color="C3EA1F" w:themeColor="accent1"/>
        <w:bottom w:val="single" w:sz="8" w:space="0" w:color="C3EA1F" w:themeColor="accent1"/>
        <w:right w:val="single" w:sz="8" w:space="0" w:color="C3EA1F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3EA1F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3EA1F" w:themeColor="accent1"/>
          <w:left w:val="single" w:sz="8" w:space="0" w:color="C3EA1F" w:themeColor="accent1"/>
          <w:bottom w:val="single" w:sz="8" w:space="0" w:color="C3EA1F" w:themeColor="accent1"/>
          <w:right w:val="single" w:sz="8" w:space="0" w:color="C3EA1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3EA1F" w:themeColor="accent1"/>
          <w:left w:val="single" w:sz="8" w:space="0" w:color="C3EA1F" w:themeColor="accent1"/>
          <w:bottom w:val="single" w:sz="8" w:space="0" w:color="C3EA1F" w:themeColor="accent1"/>
          <w:right w:val="single" w:sz="8" w:space="0" w:color="C3EA1F" w:themeColor="accent1"/>
        </w:tcBorders>
      </w:tcPr>
    </w:tblStylePr>
    <w:tblStylePr w:type="band1Horz">
      <w:tblPr/>
      <w:tcPr>
        <w:tcBorders>
          <w:top w:val="single" w:sz="8" w:space="0" w:color="C3EA1F" w:themeColor="accent1"/>
          <w:left w:val="single" w:sz="8" w:space="0" w:color="C3EA1F" w:themeColor="accent1"/>
          <w:bottom w:val="single" w:sz="8" w:space="0" w:color="C3EA1F" w:themeColor="accent1"/>
          <w:right w:val="single" w:sz="8" w:space="0" w:color="C3EA1F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9DCB08" w:themeColor="accent2"/>
        <w:left w:val="single" w:sz="8" w:space="0" w:color="9DCB08" w:themeColor="accent2"/>
        <w:bottom w:val="single" w:sz="8" w:space="0" w:color="9DCB08" w:themeColor="accent2"/>
        <w:right w:val="single" w:sz="8" w:space="0" w:color="9DCB08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DCB08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DCB08" w:themeColor="accent2"/>
          <w:left w:val="single" w:sz="8" w:space="0" w:color="9DCB08" w:themeColor="accent2"/>
          <w:bottom w:val="single" w:sz="8" w:space="0" w:color="9DCB08" w:themeColor="accent2"/>
          <w:right w:val="single" w:sz="8" w:space="0" w:color="9DCB08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DCB08" w:themeColor="accent2"/>
          <w:left w:val="single" w:sz="8" w:space="0" w:color="9DCB08" w:themeColor="accent2"/>
          <w:bottom w:val="single" w:sz="8" w:space="0" w:color="9DCB08" w:themeColor="accent2"/>
          <w:right w:val="single" w:sz="8" w:space="0" w:color="9DCB08" w:themeColor="accent2"/>
        </w:tcBorders>
      </w:tcPr>
    </w:tblStylePr>
    <w:tblStylePr w:type="band1Horz">
      <w:tblPr/>
      <w:tcPr>
        <w:tcBorders>
          <w:top w:val="single" w:sz="8" w:space="0" w:color="9DCB08" w:themeColor="accent2"/>
          <w:left w:val="single" w:sz="8" w:space="0" w:color="9DCB08" w:themeColor="accent2"/>
          <w:bottom w:val="single" w:sz="8" w:space="0" w:color="9DCB08" w:themeColor="accent2"/>
          <w:right w:val="single" w:sz="8" w:space="0" w:color="9DCB08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10A48E" w:themeColor="accent3"/>
        <w:left w:val="single" w:sz="8" w:space="0" w:color="10A48E" w:themeColor="accent3"/>
        <w:bottom w:val="single" w:sz="8" w:space="0" w:color="10A48E" w:themeColor="accent3"/>
        <w:right w:val="single" w:sz="8" w:space="0" w:color="10A48E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0A48E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0A48E" w:themeColor="accent3"/>
          <w:left w:val="single" w:sz="8" w:space="0" w:color="10A48E" w:themeColor="accent3"/>
          <w:bottom w:val="single" w:sz="8" w:space="0" w:color="10A48E" w:themeColor="accent3"/>
          <w:right w:val="single" w:sz="8" w:space="0" w:color="10A48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0A48E" w:themeColor="accent3"/>
          <w:left w:val="single" w:sz="8" w:space="0" w:color="10A48E" w:themeColor="accent3"/>
          <w:bottom w:val="single" w:sz="8" w:space="0" w:color="10A48E" w:themeColor="accent3"/>
          <w:right w:val="single" w:sz="8" w:space="0" w:color="10A48E" w:themeColor="accent3"/>
        </w:tcBorders>
      </w:tcPr>
    </w:tblStylePr>
    <w:tblStylePr w:type="band1Horz">
      <w:tblPr/>
      <w:tcPr>
        <w:tcBorders>
          <w:top w:val="single" w:sz="8" w:space="0" w:color="10A48E" w:themeColor="accent3"/>
          <w:left w:val="single" w:sz="8" w:space="0" w:color="10A48E" w:themeColor="accent3"/>
          <w:bottom w:val="single" w:sz="8" w:space="0" w:color="10A48E" w:themeColor="accent3"/>
          <w:right w:val="single" w:sz="8" w:space="0" w:color="10A48E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17C0A3" w:themeColor="accent4"/>
        <w:left w:val="single" w:sz="8" w:space="0" w:color="17C0A3" w:themeColor="accent4"/>
        <w:bottom w:val="single" w:sz="8" w:space="0" w:color="17C0A3" w:themeColor="accent4"/>
        <w:right w:val="single" w:sz="8" w:space="0" w:color="17C0A3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7C0A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7C0A3" w:themeColor="accent4"/>
          <w:left w:val="single" w:sz="8" w:space="0" w:color="17C0A3" w:themeColor="accent4"/>
          <w:bottom w:val="single" w:sz="8" w:space="0" w:color="17C0A3" w:themeColor="accent4"/>
          <w:right w:val="single" w:sz="8" w:space="0" w:color="17C0A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7C0A3" w:themeColor="accent4"/>
          <w:left w:val="single" w:sz="8" w:space="0" w:color="17C0A3" w:themeColor="accent4"/>
          <w:bottom w:val="single" w:sz="8" w:space="0" w:color="17C0A3" w:themeColor="accent4"/>
          <w:right w:val="single" w:sz="8" w:space="0" w:color="17C0A3" w:themeColor="accent4"/>
        </w:tcBorders>
      </w:tcPr>
    </w:tblStylePr>
    <w:tblStylePr w:type="band1Horz">
      <w:tblPr/>
      <w:tcPr>
        <w:tcBorders>
          <w:top w:val="single" w:sz="8" w:space="0" w:color="17C0A3" w:themeColor="accent4"/>
          <w:left w:val="single" w:sz="8" w:space="0" w:color="17C0A3" w:themeColor="accent4"/>
          <w:bottom w:val="single" w:sz="8" w:space="0" w:color="17C0A3" w:themeColor="accent4"/>
          <w:right w:val="single" w:sz="8" w:space="0" w:color="17C0A3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44F44" w:themeColor="accent5"/>
        <w:left w:val="single" w:sz="8" w:space="0" w:color="044F44" w:themeColor="accent5"/>
        <w:bottom w:val="single" w:sz="8" w:space="0" w:color="044F44" w:themeColor="accent5"/>
        <w:right w:val="single" w:sz="8" w:space="0" w:color="044F4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44F4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44F44" w:themeColor="accent5"/>
          <w:left w:val="single" w:sz="8" w:space="0" w:color="044F44" w:themeColor="accent5"/>
          <w:bottom w:val="single" w:sz="8" w:space="0" w:color="044F44" w:themeColor="accent5"/>
          <w:right w:val="single" w:sz="8" w:space="0" w:color="044F4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44F44" w:themeColor="accent5"/>
          <w:left w:val="single" w:sz="8" w:space="0" w:color="044F44" w:themeColor="accent5"/>
          <w:bottom w:val="single" w:sz="8" w:space="0" w:color="044F44" w:themeColor="accent5"/>
          <w:right w:val="single" w:sz="8" w:space="0" w:color="044F44" w:themeColor="accent5"/>
        </w:tcBorders>
      </w:tcPr>
    </w:tblStylePr>
    <w:tblStylePr w:type="band1Horz">
      <w:tblPr/>
      <w:tcPr>
        <w:tcBorders>
          <w:top w:val="single" w:sz="8" w:space="0" w:color="044F44" w:themeColor="accent5"/>
          <w:left w:val="single" w:sz="8" w:space="0" w:color="044F44" w:themeColor="accent5"/>
          <w:bottom w:val="single" w:sz="8" w:space="0" w:color="044F44" w:themeColor="accent5"/>
          <w:right w:val="single" w:sz="8" w:space="0" w:color="044F44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2C3644" w:themeColor="accent6"/>
        <w:left w:val="single" w:sz="8" w:space="0" w:color="2C3644" w:themeColor="accent6"/>
        <w:bottom w:val="single" w:sz="8" w:space="0" w:color="2C3644" w:themeColor="accent6"/>
        <w:right w:val="single" w:sz="8" w:space="0" w:color="2C3644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3644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3644" w:themeColor="accent6"/>
          <w:left w:val="single" w:sz="8" w:space="0" w:color="2C3644" w:themeColor="accent6"/>
          <w:bottom w:val="single" w:sz="8" w:space="0" w:color="2C3644" w:themeColor="accent6"/>
          <w:right w:val="single" w:sz="8" w:space="0" w:color="2C3644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3644" w:themeColor="accent6"/>
          <w:left w:val="single" w:sz="8" w:space="0" w:color="2C3644" w:themeColor="accent6"/>
          <w:bottom w:val="single" w:sz="8" w:space="0" w:color="2C3644" w:themeColor="accent6"/>
          <w:right w:val="single" w:sz="8" w:space="0" w:color="2C3644" w:themeColor="accent6"/>
        </w:tcBorders>
      </w:tcPr>
    </w:tblStylePr>
    <w:tblStylePr w:type="band1Horz">
      <w:tblPr/>
      <w:tcPr>
        <w:tcBorders>
          <w:top w:val="single" w:sz="8" w:space="0" w:color="2C3644" w:themeColor="accent6"/>
          <w:left w:val="single" w:sz="8" w:space="0" w:color="2C3644" w:themeColor="accent6"/>
          <w:bottom w:val="single" w:sz="8" w:space="0" w:color="2C3644" w:themeColor="accent6"/>
          <w:right w:val="single" w:sz="8" w:space="0" w:color="2C3644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572222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572222"/>
    <w:pPr>
      <w:spacing w:after="0" w:line="240" w:lineRule="auto"/>
    </w:pPr>
    <w:rPr>
      <w:color w:val="95B511" w:themeColor="accent1" w:themeShade="BF"/>
    </w:rPr>
    <w:tblPr>
      <w:tblStyleRowBandSize w:val="1"/>
      <w:tblStyleColBandSize w:val="1"/>
      <w:tblBorders>
        <w:top w:val="single" w:sz="8" w:space="0" w:color="C3EA1F" w:themeColor="accent1"/>
        <w:bottom w:val="single" w:sz="8" w:space="0" w:color="C3EA1F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3EA1F" w:themeColor="accent1"/>
          <w:left w:val="nil"/>
          <w:bottom w:val="single" w:sz="8" w:space="0" w:color="C3EA1F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3EA1F" w:themeColor="accent1"/>
          <w:left w:val="nil"/>
          <w:bottom w:val="single" w:sz="8" w:space="0" w:color="C3EA1F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0F9C7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0F9C7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572222"/>
    <w:pPr>
      <w:spacing w:after="0" w:line="240" w:lineRule="auto"/>
    </w:pPr>
    <w:rPr>
      <w:color w:val="749706" w:themeColor="accent2" w:themeShade="BF"/>
    </w:rPr>
    <w:tblPr>
      <w:tblStyleRowBandSize w:val="1"/>
      <w:tblStyleColBandSize w:val="1"/>
      <w:tblBorders>
        <w:top w:val="single" w:sz="8" w:space="0" w:color="9DCB08" w:themeColor="accent2"/>
        <w:bottom w:val="single" w:sz="8" w:space="0" w:color="9DCB08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DCB08" w:themeColor="accent2"/>
          <w:left w:val="nil"/>
          <w:bottom w:val="single" w:sz="8" w:space="0" w:color="9DCB08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DCB08" w:themeColor="accent2"/>
          <w:left w:val="nil"/>
          <w:bottom w:val="single" w:sz="8" w:space="0" w:color="9DCB08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FCB7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BFCB7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572222"/>
    <w:pPr>
      <w:spacing w:after="0" w:line="240" w:lineRule="auto"/>
    </w:pPr>
    <w:rPr>
      <w:color w:val="0C7A6A" w:themeColor="accent3" w:themeShade="BF"/>
    </w:rPr>
    <w:tblPr>
      <w:tblStyleRowBandSize w:val="1"/>
      <w:tblStyleColBandSize w:val="1"/>
      <w:tblBorders>
        <w:top w:val="single" w:sz="8" w:space="0" w:color="10A48E" w:themeColor="accent3"/>
        <w:bottom w:val="single" w:sz="8" w:space="0" w:color="10A48E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0A48E" w:themeColor="accent3"/>
          <w:left w:val="nil"/>
          <w:bottom w:val="single" w:sz="8" w:space="0" w:color="10A48E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0A48E" w:themeColor="accent3"/>
          <w:left w:val="nil"/>
          <w:bottom w:val="single" w:sz="8" w:space="0" w:color="10A48E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4F7ED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4F7ED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572222"/>
    <w:pPr>
      <w:spacing w:after="0" w:line="240" w:lineRule="auto"/>
    </w:pPr>
    <w:rPr>
      <w:color w:val="118F79" w:themeColor="accent4" w:themeShade="BF"/>
    </w:rPr>
    <w:tblPr>
      <w:tblStyleRowBandSize w:val="1"/>
      <w:tblStyleColBandSize w:val="1"/>
      <w:tblBorders>
        <w:top w:val="single" w:sz="8" w:space="0" w:color="17C0A3" w:themeColor="accent4"/>
        <w:bottom w:val="single" w:sz="8" w:space="0" w:color="17C0A3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7C0A3" w:themeColor="accent4"/>
          <w:left w:val="nil"/>
          <w:bottom w:val="single" w:sz="8" w:space="0" w:color="17C0A3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7C0A3" w:themeColor="accent4"/>
          <w:left w:val="nil"/>
          <w:bottom w:val="single" w:sz="8" w:space="0" w:color="17C0A3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DF7ED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DF7ED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572222"/>
    <w:pPr>
      <w:spacing w:after="0" w:line="240" w:lineRule="auto"/>
    </w:pPr>
    <w:rPr>
      <w:color w:val="033B32" w:themeColor="accent5" w:themeShade="BF"/>
    </w:rPr>
    <w:tblPr>
      <w:tblStyleRowBandSize w:val="1"/>
      <w:tblStyleColBandSize w:val="1"/>
      <w:tblBorders>
        <w:top w:val="single" w:sz="8" w:space="0" w:color="044F44" w:themeColor="accent5"/>
        <w:bottom w:val="single" w:sz="8" w:space="0" w:color="044F4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44F44" w:themeColor="accent5"/>
          <w:left w:val="nil"/>
          <w:bottom w:val="single" w:sz="8" w:space="0" w:color="044F4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44F44" w:themeColor="accent5"/>
          <w:left w:val="nil"/>
          <w:bottom w:val="single" w:sz="8" w:space="0" w:color="044F4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AFAEB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9AFAEB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572222"/>
    <w:pPr>
      <w:spacing w:after="0" w:line="240" w:lineRule="auto"/>
    </w:pPr>
    <w:rPr>
      <w:color w:val="212832" w:themeColor="accent6" w:themeShade="BF"/>
    </w:rPr>
    <w:tblPr>
      <w:tblStyleRowBandSize w:val="1"/>
      <w:tblStyleColBandSize w:val="1"/>
      <w:tblBorders>
        <w:top w:val="single" w:sz="8" w:space="0" w:color="2C3644" w:themeColor="accent6"/>
        <w:bottom w:val="single" w:sz="8" w:space="0" w:color="2C3644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3644" w:themeColor="accent6"/>
          <w:left w:val="nil"/>
          <w:bottom w:val="single" w:sz="8" w:space="0" w:color="2C3644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3644" w:themeColor="accent6"/>
          <w:left w:val="nil"/>
          <w:bottom w:val="single" w:sz="8" w:space="0" w:color="2C3644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3CCD8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3CCD8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572222"/>
    <w:rPr>
      <w:sz w:val="22"/>
    </w:rPr>
  </w:style>
  <w:style w:type="paragraph" w:styleId="List">
    <w:name w:val="List"/>
    <w:basedOn w:val="Normal"/>
    <w:uiPriority w:val="99"/>
    <w:semiHidden/>
    <w:unhideWhenUsed/>
    <w:rsid w:val="00572222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572222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572222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572222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572222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572222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572222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572222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572222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572222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572222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572222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572222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572222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572222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572222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572222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572222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572222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572222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qFormat/>
    <w:rsid w:val="00572222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BF27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BF27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AD2" w:themeFill="accent1" w:themeFillTint="33"/>
      </w:tcPr>
    </w:tblStylePr>
    <w:tblStylePr w:type="band1Horz">
      <w:tblPr/>
      <w:tcPr>
        <w:shd w:val="clear" w:color="auto" w:fill="F3FAD2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0F852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0F85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CC5" w:themeFill="accent2" w:themeFillTint="33"/>
      </w:tcPr>
    </w:tblStylePr>
    <w:tblStylePr w:type="band1Horz">
      <w:tblPr/>
      <w:tcPr>
        <w:shd w:val="clear" w:color="auto" w:fill="EFFCC5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AEDD5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AEDD5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F9F1" w:themeFill="accent3" w:themeFillTint="33"/>
      </w:tcPr>
    </w:tblStylePr>
    <w:tblStylePr w:type="band1Horz">
      <w:tblPr/>
      <w:tcPr>
        <w:shd w:val="clear" w:color="auto" w:fill="C2F9F1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0ECD4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0ECD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F8F0" w:themeFill="accent4" w:themeFillTint="33"/>
      </w:tcPr>
    </w:tblStylePr>
    <w:tblStylePr w:type="band1Horz">
      <w:tblPr/>
      <w:tcPr>
        <w:shd w:val="clear" w:color="auto" w:fill="CAF8F0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0CF1CF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0CF1C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BEF" w:themeFill="accent5" w:themeFillTint="33"/>
      </w:tcPr>
    </w:tblStylePr>
    <w:tblStylePr w:type="band1Horz">
      <w:tblPr/>
      <w:tcPr>
        <w:shd w:val="clear" w:color="auto" w:fill="ADFBEF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D83A1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D83A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D5DF" w:themeFill="accent6" w:themeFillTint="33"/>
      </w:tcPr>
    </w:tblStylePr>
    <w:tblStylePr w:type="band1Horz">
      <w:tblPr/>
      <w:tcPr>
        <w:shd w:val="clear" w:color="auto" w:fill="CED5DF" w:themeFill="accent6" w:themeFillTint="33"/>
      </w:tcPr>
    </w:tblStylePr>
  </w:style>
  <w:style w:type="table" w:styleId="ListTable2">
    <w:name w:val="List Table 2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DBF278" w:themeColor="accent1" w:themeTint="99"/>
        <w:bottom w:val="single" w:sz="4" w:space="0" w:color="DBF278" w:themeColor="accent1" w:themeTint="99"/>
        <w:insideH w:val="single" w:sz="4" w:space="0" w:color="DBF27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AD2" w:themeFill="accent1" w:themeFillTint="33"/>
      </w:tcPr>
    </w:tblStylePr>
    <w:tblStylePr w:type="band1Horz">
      <w:tblPr/>
      <w:tcPr>
        <w:shd w:val="clear" w:color="auto" w:fill="F3FAD2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D0F852" w:themeColor="accent2" w:themeTint="99"/>
        <w:bottom w:val="single" w:sz="4" w:space="0" w:color="D0F852" w:themeColor="accent2" w:themeTint="99"/>
        <w:insideH w:val="single" w:sz="4" w:space="0" w:color="D0F852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CC5" w:themeFill="accent2" w:themeFillTint="33"/>
      </w:tcPr>
    </w:tblStylePr>
    <w:tblStylePr w:type="band1Horz">
      <w:tblPr/>
      <w:tcPr>
        <w:shd w:val="clear" w:color="auto" w:fill="EFFCC5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4AEDD5" w:themeColor="accent3" w:themeTint="99"/>
        <w:bottom w:val="single" w:sz="4" w:space="0" w:color="4AEDD5" w:themeColor="accent3" w:themeTint="99"/>
        <w:insideH w:val="single" w:sz="4" w:space="0" w:color="4AEDD5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F9F1" w:themeFill="accent3" w:themeFillTint="33"/>
      </w:tcPr>
    </w:tblStylePr>
    <w:tblStylePr w:type="band1Horz">
      <w:tblPr/>
      <w:tcPr>
        <w:shd w:val="clear" w:color="auto" w:fill="C2F9F1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0ECD4" w:themeColor="accent4" w:themeTint="99"/>
        <w:bottom w:val="single" w:sz="4" w:space="0" w:color="60ECD4" w:themeColor="accent4" w:themeTint="99"/>
        <w:insideH w:val="single" w:sz="4" w:space="0" w:color="60ECD4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F8F0" w:themeFill="accent4" w:themeFillTint="33"/>
      </w:tcPr>
    </w:tblStylePr>
    <w:tblStylePr w:type="band1Horz">
      <w:tblPr/>
      <w:tcPr>
        <w:shd w:val="clear" w:color="auto" w:fill="CAF8F0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CF1CF" w:themeColor="accent5" w:themeTint="99"/>
        <w:bottom w:val="single" w:sz="4" w:space="0" w:color="0CF1CF" w:themeColor="accent5" w:themeTint="99"/>
        <w:insideH w:val="single" w:sz="4" w:space="0" w:color="0CF1CF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BEF" w:themeFill="accent5" w:themeFillTint="33"/>
      </w:tcPr>
    </w:tblStylePr>
    <w:tblStylePr w:type="band1Horz">
      <w:tblPr/>
      <w:tcPr>
        <w:shd w:val="clear" w:color="auto" w:fill="ADFBEF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D83A1" w:themeColor="accent6" w:themeTint="99"/>
        <w:bottom w:val="single" w:sz="4" w:space="0" w:color="6D83A1" w:themeColor="accent6" w:themeTint="99"/>
        <w:insideH w:val="single" w:sz="4" w:space="0" w:color="6D83A1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D5DF" w:themeFill="accent6" w:themeFillTint="33"/>
      </w:tcPr>
    </w:tblStylePr>
    <w:tblStylePr w:type="band1Horz">
      <w:tblPr/>
      <w:tcPr>
        <w:shd w:val="clear" w:color="auto" w:fill="CED5DF" w:themeFill="accent6" w:themeFillTint="33"/>
      </w:tcPr>
    </w:tblStylePr>
  </w:style>
  <w:style w:type="table" w:styleId="ListTable3">
    <w:name w:val="List Table 3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C3EA1F" w:themeColor="accent1"/>
        <w:left w:val="single" w:sz="4" w:space="0" w:color="C3EA1F" w:themeColor="accent1"/>
        <w:bottom w:val="single" w:sz="4" w:space="0" w:color="C3EA1F" w:themeColor="accent1"/>
        <w:right w:val="single" w:sz="4" w:space="0" w:color="C3EA1F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3EA1F" w:themeFill="accent1"/>
      </w:tcPr>
    </w:tblStylePr>
    <w:tblStylePr w:type="lastRow">
      <w:rPr>
        <w:b/>
        <w:bCs/>
      </w:rPr>
      <w:tblPr/>
      <w:tcPr>
        <w:tcBorders>
          <w:top w:val="double" w:sz="4" w:space="0" w:color="C3EA1F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3EA1F" w:themeColor="accent1"/>
          <w:right w:val="single" w:sz="4" w:space="0" w:color="C3EA1F" w:themeColor="accent1"/>
        </w:tcBorders>
      </w:tcPr>
    </w:tblStylePr>
    <w:tblStylePr w:type="band1Horz">
      <w:tblPr/>
      <w:tcPr>
        <w:tcBorders>
          <w:top w:val="single" w:sz="4" w:space="0" w:color="C3EA1F" w:themeColor="accent1"/>
          <w:bottom w:val="single" w:sz="4" w:space="0" w:color="C3EA1F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3EA1F" w:themeColor="accent1"/>
          <w:left w:val="nil"/>
        </w:tcBorders>
      </w:tcPr>
    </w:tblStylePr>
    <w:tblStylePr w:type="swCell">
      <w:tblPr/>
      <w:tcPr>
        <w:tcBorders>
          <w:top w:val="double" w:sz="4" w:space="0" w:color="C3EA1F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9DCB08" w:themeColor="accent2"/>
        <w:left w:val="single" w:sz="4" w:space="0" w:color="9DCB08" w:themeColor="accent2"/>
        <w:bottom w:val="single" w:sz="4" w:space="0" w:color="9DCB08" w:themeColor="accent2"/>
        <w:right w:val="single" w:sz="4" w:space="0" w:color="9DCB08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DCB08" w:themeFill="accent2"/>
      </w:tcPr>
    </w:tblStylePr>
    <w:tblStylePr w:type="lastRow">
      <w:rPr>
        <w:b/>
        <w:bCs/>
      </w:rPr>
      <w:tblPr/>
      <w:tcPr>
        <w:tcBorders>
          <w:top w:val="double" w:sz="4" w:space="0" w:color="9DCB08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DCB08" w:themeColor="accent2"/>
          <w:right w:val="single" w:sz="4" w:space="0" w:color="9DCB08" w:themeColor="accent2"/>
        </w:tcBorders>
      </w:tcPr>
    </w:tblStylePr>
    <w:tblStylePr w:type="band1Horz">
      <w:tblPr/>
      <w:tcPr>
        <w:tcBorders>
          <w:top w:val="single" w:sz="4" w:space="0" w:color="9DCB08" w:themeColor="accent2"/>
          <w:bottom w:val="single" w:sz="4" w:space="0" w:color="9DCB08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DCB08" w:themeColor="accent2"/>
          <w:left w:val="nil"/>
        </w:tcBorders>
      </w:tcPr>
    </w:tblStylePr>
    <w:tblStylePr w:type="swCell">
      <w:tblPr/>
      <w:tcPr>
        <w:tcBorders>
          <w:top w:val="double" w:sz="4" w:space="0" w:color="9DCB08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10A48E" w:themeColor="accent3"/>
        <w:left w:val="single" w:sz="4" w:space="0" w:color="10A48E" w:themeColor="accent3"/>
        <w:bottom w:val="single" w:sz="4" w:space="0" w:color="10A48E" w:themeColor="accent3"/>
        <w:right w:val="single" w:sz="4" w:space="0" w:color="10A48E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0A48E" w:themeFill="accent3"/>
      </w:tcPr>
    </w:tblStylePr>
    <w:tblStylePr w:type="lastRow">
      <w:rPr>
        <w:b/>
        <w:bCs/>
      </w:rPr>
      <w:tblPr/>
      <w:tcPr>
        <w:tcBorders>
          <w:top w:val="double" w:sz="4" w:space="0" w:color="10A48E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0A48E" w:themeColor="accent3"/>
          <w:right w:val="single" w:sz="4" w:space="0" w:color="10A48E" w:themeColor="accent3"/>
        </w:tcBorders>
      </w:tcPr>
    </w:tblStylePr>
    <w:tblStylePr w:type="band1Horz">
      <w:tblPr/>
      <w:tcPr>
        <w:tcBorders>
          <w:top w:val="single" w:sz="4" w:space="0" w:color="10A48E" w:themeColor="accent3"/>
          <w:bottom w:val="single" w:sz="4" w:space="0" w:color="10A48E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0A48E" w:themeColor="accent3"/>
          <w:left w:val="nil"/>
        </w:tcBorders>
      </w:tcPr>
    </w:tblStylePr>
    <w:tblStylePr w:type="swCell">
      <w:tblPr/>
      <w:tcPr>
        <w:tcBorders>
          <w:top w:val="double" w:sz="4" w:space="0" w:color="10A48E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17C0A3" w:themeColor="accent4"/>
        <w:left w:val="single" w:sz="4" w:space="0" w:color="17C0A3" w:themeColor="accent4"/>
        <w:bottom w:val="single" w:sz="4" w:space="0" w:color="17C0A3" w:themeColor="accent4"/>
        <w:right w:val="single" w:sz="4" w:space="0" w:color="17C0A3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7C0A3" w:themeFill="accent4"/>
      </w:tcPr>
    </w:tblStylePr>
    <w:tblStylePr w:type="lastRow">
      <w:rPr>
        <w:b/>
        <w:bCs/>
      </w:rPr>
      <w:tblPr/>
      <w:tcPr>
        <w:tcBorders>
          <w:top w:val="double" w:sz="4" w:space="0" w:color="17C0A3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7C0A3" w:themeColor="accent4"/>
          <w:right w:val="single" w:sz="4" w:space="0" w:color="17C0A3" w:themeColor="accent4"/>
        </w:tcBorders>
      </w:tcPr>
    </w:tblStylePr>
    <w:tblStylePr w:type="band1Horz">
      <w:tblPr/>
      <w:tcPr>
        <w:tcBorders>
          <w:top w:val="single" w:sz="4" w:space="0" w:color="17C0A3" w:themeColor="accent4"/>
          <w:bottom w:val="single" w:sz="4" w:space="0" w:color="17C0A3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7C0A3" w:themeColor="accent4"/>
          <w:left w:val="nil"/>
        </w:tcBorders>
      </w:tcPr>
    </w:tblStylePr>
    <w:tblStylePr w:type="swCell">
      <w:tblPr/>
      <w:tcPr>
        <w:tcBorders>
          <w:top w:val="double" w:sz="4" w:space="0" w:color="17C0A3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44F44" w:themeColor="accent5"/>
        <w:left w:val="single" w:sz="4" w:space="0" w:color="044F44" w:themeColor="accent5"/>
        <w:bottom w:val="single" w:sz="4" w:space="0" w:color="044F44" w:themeColor="accent5"/>
        <w:right w:val="single" w:sz="4" w:space="0" w:color="044F4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44F44" w:themeFill="accent5"/>
      </w:tcPr>
    </w:tblStylePr>
    <w:tblStylePr w:type="lastRow">
      <w:rPr>
        <w:b/>
        <w:bCs/>
      </w:rPr>
      <w:tblPr/>
      <w:tcPr>
        <w:tcBorders>
          <w:top w:val="double" w:sz="4" w:space="0" w:color="044F4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44F44" w:themeColor="accent5"/>
          <w:right w:val="single" w:sz="4" w:space="0" w:color="044F44" w:themeColor="accent5"/>
        </w:tcBorders>
      </w:tcPr>
    </w:tblStylePr>
    <w:tblStylePr w:type="band1Horz">
      <w:tblPr/>
      <w:tcPr>
        <w:tcBorders>
          <w:top w:val="single" w:sz="4" w:space="0" w:color="044F44" w:themeColor="accent5"/>
          <w:bottom w:val="single" w:sz="4" w:space="0" w:color="044F4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44F44" w:themeColor="accent5"/>
          <w:left w:val="nil"/>
        </w:tcBorders>
      </w:tcPr>
    </w:tblStylePr>
    <w:tblStylePr w:type="swCell">
      <w:tblPr/>
      <w:tcPr>
        <w:tcBorders>
          <w:top w:val="double" w:sz="4" w:space="0" w:color="044F4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2C3644" w:themeColor="accent6"/>
        <w:left w:val="single" w:sz="4" w:space="0" w:color="2C3644" w:themeColor="accent6"/>
        <w:bottom w:val="single" w:sz="4" w:space="0" w:color="2C3644" w:themeColor="accent6"/>
        <w:right w:val="single" w:sz="4" w:space="0" w:color="2C3644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3644" w:themeFill="accent6"/>
      </w:tcPr>
    </w:tblStylePr>
    <w:tblStylePr w:type="lastRow">
      <w:rPr>
        <w:b/>
        <w:bCs/>
      </w:rPr>
      <w:tblPr/>
      <w:tcPr>
        <w:tcBorders>
          <w:top w:val="double" w:sz="4" w:space="0" w:color="2C3644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3644" w:themeColor="accent6"/>
          <w:right w:val="single" w:sz="4" w:space="0" w:color="2C3644" w:themeColor="accent6"/>
        </w:tcBorders>
      </w:tcPr>
    </w:tblStylePr>
    <w:tblStylePr w:type="band1Horz">
      <w:tblPr/>
      <w:tcPr>
        <w:tcBorders>
          <w:top w:val="single" w:sz="4" w:space="0" w:color="2C3644" w:themeColor="accent6"/>
          <w:bottom w:val="single" w:sz="4" w:space="0" w:color="2C3644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3644" w:themeColor="accent6"/>
          <w:left w:val="nil"/>
        </w:tcBorders>
      </w:tcPr>
    </w:tblStylePr>
    <w:tblStylePr w:type="swCell">
      <w:tblPr/>
      <w:tcPr>
        <w:tcBorders>
          <w:top w:val="double" w:sz="4" w:space="0" w:color="2C3644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DBF278" w:themeColor="accent1" w:themeTint="99"/>
        <w:left w:val="single" w:sz="4" w:space="0" w:color="DBF278" w:themeColor="accent1" w:themeTint="99"/>
        <w:bottom w:val="single" w:sz="4" w:space="0" w:color="DBF278" w:themeColor="accent1" w:themeTint="99"/>
        <w:right w:val="single" w:sz="4" w:space="0" w:color="DBF278" w:themeColor="accent1" w:themeTint="99"/>
        <w:insideH w:val="single" w:sz="4" w:space="0" w:color="DBF27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3EA1F" w:themeColor="accent1"/>
          <w:left w:val="single" w:sz="4" w:space="0" w:color="C3EA1F" w:themeColor="accent1"/>
          <w:bottom w:val="single" w:sz="4" w:space="0" w:color="C3EA1F" w:themeColor="accent1"/>
          <w:right w:val="single" w:sz="4" w:space="0" w:color="C3EA1F" w:themeColor="accent1"/>
          <w:insideH w:val="nil"/>
        </w:tcBorders>
        <w:shd w:val="clear" w:color="auto" w:fill="C3EA1F" w:themeFill="accent1"/>
      </w:tcPr>
    </w:tblStylePr>
    <w:tblStylePr w:type="lastRow">
      <w:rPr>
        <w:b/>
        <w:bCs/>
      </w:rPr>
      <w:tblPr/>
      <w:tcPr>
        <w:tcBorders>
          <w:top w:val="double" w:sz="4" w:space="0" w:color="DBF27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AD2" w:themeFill="accent1" w:themeFillTint="33"/>
      </w:tcPr>
    </w:tblStylePr>
    <w:tblStylePr w:type="band1Horz">
      <w:tblPr/>
      <w:tcPr>
        <w:shd w:val="clear" w:color="auto" w:fill="F3FAD2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D0F852" w:themeColor="accent2" w:themeTint="99"/>
        <w:left w:val="single" w:sz="4" w:space="0" w:color="D0F852" w:themeColor="accent2" w:themeTint="99"/>
        <w:bottom w:val="single" w:sz="4" w:space="0" w:color="D0F852" w:themeColor="accent2" w:themeTint="99"/>
        <w:right w:val="single" w:sz="4" w:space="0" w:color="D0F852" w:themeColor="accent2" w:themeTint="99"/>
        <w:insideH w:val="single" w:sz="4" w:space="0" w:color="D0F852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DCB08" w:themeColor="accent2"/>
          <w:left w:val="single" w:sz="4" w:space="0" w:color="9DCB08" w:themeColor="accent2"/>
          <w:bottom w:val="single" w:sz="4" w:space="0" w:color="9DCB08" w:themeColor="accent2"/>
          <w:right w:val="single" w:sz="4" w:space="0" w:color="9DCB08" w:themeColor="accent2"/>
          <w:insideH w:val="nil"/>
        </w:tcBorders>
        <w:shd w:val="clear" w:color="auto" w:fill="9DCB08" w:themeFill="accent2"/>
      </w:tcPr>
    </w:tblStylePr>
    <w:tblStylePr w:type="lastRow">
      <w:rPr>
        <w:b/>
        <w:bCs/>
      </w:rPr>
      <w:tblPr/>
      <w:tcPr>
        <w:tcBorders>
          <w:top w:val="double" w:sz="4" w:space="0" w:color="D0F85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CC5" w:themeFill="accent2" w:themeFillTint="33"/>
      </w:tcPr>
    </w:tblStylePr>
    <w:tblStylePr w:type="band1Horz">
      <w:tblPr/>
      <w:tcPr>
        <w:shd w:val="clear" w:color="auto" w:fill="EFFCC5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4AEDD5" w:themeColor="accent3" w:themeTint="99"/>
        <w:left w:val="single" w:sz="4" w:space="0" w:color="4AEDD5" w:themeColor="accent3" w:themeTint="99"/>
        <w:bottom w:val="single" w:sz="4" w:space="0" w:color="4AEDD5" w:themeColor="accent3" w:themeTint="99"/>
        <w:right w:val="single" w:sz="4" w:space="0" w:color="4AEDD5" w:themeColor="accent3" w:themeTint="99"/>
        <w:insideH w:val="single" w:sz="4" w:space="0" w:color="4AEDD5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0A48E" w:themeColor="accent3"/>
          <w:left w:val="single" w:sz="4" w:space="0" w:color="10A48E" w:themeColor="accent3"/>
          <w:bottom w:val="single" w:sz="4" w:space="0" w:color="10A48E" w:themeColor="accent3"/>
          <w:right w:val="single" w:sz="4" w:space="0" w:color="10A48E" w:themeColor="accent3"/>
          <w:insideH w:val="nil"/>
        </w:tcBorders>
        <w:shd w:val="clear" w:color="auto" w:fill="10A48E" w:themeFill="accent3"/>
      </w:tcPr>
    </w:tblStylePr>
    <w:tblStylePr w:type="lastRow">
      <w:rPr>
        <w:b/>
        <w:bCs/>
      </w:rPr>
      <w:tblPr/>
      <w:tcPr>
        <w:tcBorders>
          <w:top w:val="double" w:sz="4" w:space="0" w:color="4AEDD5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F9F1" w:themeFill="accent3" w:themeFillTint="33"/>
      </w:tcPr>
    </w:tblStylePr>
    <w:tblStylePr w:type="band1Horz">
      <w:tblPr/>
      <w:tcPr>
        <w:shd w:val="clear" w:color="auto" w:fill="C2F9F1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0ECD4" w:themeColor="accent4" w:themeTint="99"/>
        <w:left w:val="single" w:sz="4" w:space="0" w:color="60ECD4" w:themeColor="accent4" w:themeTint="99"/>
        <w:bottom w:val="single" w:sz="4" w:space="0" w:color="60ECD4" w:themeColor="accent4" w:themeTint="99"/>
        <w:right w:val="single" w:sz="4" w:space="0" w:color="60ECD4" w:themeColor="accent4" w:themeTint="99"/>
        <w:insideH w:val="single" w:sz="4" w:space="0" w:color="60ECD4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7C0A3" w:themeColor="accent4"/>
          <w:left w:val="single" w:sz="4" w:space="0" w:color="17C0A3" w:themeColor="accent4"/>
          <w:bottom w:val="single" w:sz="4" w:space="0" w:color="17C0A3" w:themeColor="accent4"/>
          <w:right w:val="single" w:sz="4" w:space="0" w:color="17C0A3" w:themeColor="accent4"/>
          <w:insideH w:val="nil"/>
        </w:tcBorders>
        <w:shd w:val="clear" w:color="auto" w:fill="17C0A3" w:themeFill="accent4"/>
      </w:tcPr>
    </w:tblStylePr>
    <w:tblStylePr w:type="lastRow">
      <w:rPr>
        <w:b/>
        <w:bCs/>
      </w:rPr>
      <w:tblPr/>
      <w:tcPr>
        <w:tcBorders>
          <w:top w:val="double" w:sz="4" w:space="0" w:color="60ECD4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F8F0" w:themeFill="accent4" w:themeFillTint="33"/>
      </w:tcPr>
    </w:tblStylePr>
    <w:tblStylePr w:type="band1Horz">
      <w:tblPr/>
      <w:tcPr>
        <w:shd w:val="clear" w:color="auto" w:fill="CAF8F0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0CF1CF" w:themeColor="accent5" w:themeTint="99"/>
        <w:left w:val="single" w:sz="4" w:space="0" w:color="0CF1CF" w:themeColor="accent5" w:themeTint="99"/>
        <w:bottom w:val="single" w:sz="4" w:space="0" w:color="0CF1CF" w:themeColor="accent5" w:themeTint="99"/>
        <w:right w:val="single" w:sz="4" w:space="0" w:color="0CF1CF" w:themeColor="accent5" w:themeTint="99"/>
        <w:insideH w:val="single" w:sz="4" w:space="0" w:color="0CF1CF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44F44" w:themeColor="accent5"/>
          <w:left w:val="single" w:sz="4" w:space="0" w:color="044F44" w:themeColor="accent5"/>
          <w:bottom w:val="single" w:sz="4" w:space="0" w:color="044F44" w:themeColor="accent5"/>
          <w:right w:val="single" w:sz="4" w:space="0" w:color="044F44" w:themeColor="accent5"/>
          <w:insideH w:val="nil"/>
        </w:tcBorders>
        <w:shd w:val="clear" w:color="auto" w:fill="044F44" w:themeFill="accent5"/>
      </w:tcPr>
    </w:tblStylePr>
    <w:tblStylePr w:type="lastRow">
      <w:rPr>
        <w:b/>
        <w:bCs/>
      </w:rPr>
      <w:tblPr/>
      <w:tcPr>
        <w:tcBorders>
          <w:top w:val="double" w:sz="4" w:space="0" w:color="0CF1CF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BEF" w:themeFill="accent5" w:themeFillTint="33"/>
      </w:tcPr>
    </w:tblStylePr>
    <w:tblStylePr w:type="band1Horz">
      <w:tblPr/>
      <w:tcPr>
        <w:shd w:val="clear" w:color="auto" w:fill="ADFBEF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6D83A1" w:themeColor="accent6" w:themeTint="99"/>
        <w:left w:val="single" w:sz="4" w:space="0" w:color="6D83A1" w:themeColor="accent6" w:themeTint="99"/>
        <w:bottom w:val="single" w:sz="4" w:space="0" w:color="6D83A1" w:themeColor="accent6" w:themeTint="99"/>
        <w:right w:val="single" w:sz="4" w:space="0" w:color="6D83A1" w:themeColor="accent6" w:themeTint="99"/>
        <w:insideH w:val="single" w:sz="4" w:space="0" w:color="6D83A1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3644" w:themeColor="accent6"/>
          <w:left w:val="single" w:sz="4" w:space="0" w:color="2C3644" w:themeColor="accent6"/>
          <w:bottom w:val="single" w:sz="4" w:space="0" w:color="2C3644" w:themeColor="accent6"/>
          <w:right w:val="single" w:sz="4" w:space="0" w:color="2C3644" w:themeColor="accent6"/>
          <w:insideH w:val="nil"/>
        </w:tcBorders>
        <w:shd w:val="clear" w:color="auto" w:fill="2C3644" w:themeFill="accent6"/>
      </w:tcPr>
    </w:tblStylePr>
    <w:tblStylePr w:type="lastRow">
      <w:rPr>
        <w:b/>
        <w:bCs/>
      </w:rPr>
      <w:tblPr/>
      <w:tcPr>
        <w:tcBorders>
          <w:top w:val="double" w:sz="4" w:space="0" w:color="6D83A1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D5DF" w:themeFill="accent6" w:themeFillTint="33"/>
      </w:tcPr>
    </w:tblStylePr>
    <w:tblStylePr w:type="band1Horz">
      <w:tblPr/>
      <w:tcPr>
        <w:shd w:val="clear" w:color="auto" w:fill="CED5DF" w:themeFill="accent6" w:themeFillTint="33"/>
      </w:tcPr>
    </w:tblStylePr>
  </w:style>
  <w:style w:type="table" w:styleId="ListTable5Dark">
    <w:name w:val="List Table 5 Dark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3EA1F" w:themeColor="accent1"/>
        <w:left w:val="single" w:sz="24" w:space="0" w:color="C3EA1F" w:themeColor="accent1"/>
        <w:bottom w:val="single" w:sz="24" w:space="0" w:color="C3EA1F" w:themeColor="accent1"/>
        <w:right w:val="single" w:sz="24" w:space="0" w:color="C3EA1F" w:themeColor="accent1"/>
      </w:tblBorders>
    </w:tblPr>
    <w:tcPr>
      <w:shd w:val="clear" w:color="auto" w:fill="C3EA1F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DCB08" w:themeColor="accent2"/>
        <w:left w:val="single" w:sz="24" w:space="0" w:color="9DCB08" w:themeColor="accent2"/>
        <w:bottom w:val="single" w:sz="24" w:space="0" w:color="9DCB08" w:themeColor="accent2"/>
        <w:right w:val="single" w:sz="24" w:space="0" w:color="9DCB08" w:themeColor="accent2"/>
      </w:tblBorders>
    </w:tblPr>
    <w:tcPr>
      <w:shd w:val="clear" w:color="auto" w:fill="9DCB08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0A48E" w:themeColor="accent3"/>
        <w:left w:val="single" w:sz="24" w:space="0" w:color="10A48E" w:themeColor="accent3"/>
        <w:bottom w:val="single" w:sz="24" w:space="0" w:color="10A48E" w:themeColor="accent3"/>
        <w:right w:val="single" w:sz="24" w:space="0" w:color="10A48E" w:themeColor="accent3"/>
      </w:tblBorders>
    </w:tblPr>
    <w:tcPr>
      <w:shd w:val="clear" w:color="auto" w:fill="10A48E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7C0A3" w:themeColor="accent4"/>
        <w:left w:val="single" w:sz="24" w:space="0" w:color="17C0A3" w:themeColor="accent4"/>
        <w:bottom w:val="single" w:sz="24" w:space="0" w:color="17C0A3" w:themeColor="accent4"/>
        <w:right w:val="single" w:sz="24" w:space="0" w:color="17C0A3" w:themeColor="accent4"/>
      </w:tblBorders>
    </w:tblPr>
    <w:tcPr>
      <w:shd w:val="clear" w:color="auto" w:fill="17C0A3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44F44" w:themeColor="accent5"/>
        <w:left w:val="single" w:sz="24" w:space="0" w:color="044F44" w:themeColor="accent5"/>
        <w:bottom w:val="single" w:sz="24" w:space="0" w:color="044F44" w:themeColor="accent5"/>
        <w:right w:val="single" w:sz="24" w:space="0" w:color="044F44" w:themeColor="accent5"/>
      </w:tblBorders>
    </w:tblPr>
    <w:tcPr>
      <w:shd w:val="clear" w:color="auto" w:fill="044F4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572222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C3644" w:themeColor="accent6"/>
        <w:left w:val="single" w:sz="24" w:space="0" w:color="2C3644" w:themeColor="accent6"/>
        <w:bottom w:val="single" w:sz="24" w:space="0" w:color="2C3644" w:themeColor="accent6"/>
        <w:right w:val="single" w:sz="24" w:space="0" w:color="2C3644" w:themeColor="accent6"/>
      </w:tblBorders>
    </w:tblPr>
    <w:tcPr>
      <w:shd w:val="clear" w:color="auto" w:fill="2C3644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572222"/>
    <w:pPr>
      <w:spacing w:after="0" w:line="240" w:lineRule="auto"/>
    </w:pPr>
    <w:rPr>
      <w:color w:val="95B511" w:themeColor="accent1" w:themeShade="BF"/>
    </w:rPr>
    <w:tblPr>
      <w:tblStyleRowBandSize w:val="1"/>
      <w:tblStyleColBandSize w:val="1"/>
      <w:tblBorders>
        <w:top w:val="single" w:sz="4" w:space="0" w:color="C3EA1F" w:themeColor="accent1"/>
        <w:bottom w:val="single" w:sz="4" w:space="0" w:color="C3EA1F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C3EA1F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C3EA1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AD2" w:themeFill="accent1" w:themeFillTint="33"/>
      </w:tcPr>
    </w:tblStylePr>
    <w:tblStylePr w:type="band1Horz">
      <w:tblPr/>
      <w:tcPr>
        <w:shd w:val="clear" w:color="auto" w:fill="F3FAD2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572222"/>
    <w:pPr>
      <w:spacing w:after="0" w:line="240" w:lineRule="auto"/>
    </w:pPr>
    <w:rPr>
      <w:color w:val="749706" w:themeColor="accent2" w:themeShade="BF"/>
    </w:rPr>
    <w:tblPr>
      <w:tblStyleRowBandSize w:val="1"/>
      <w:tblStyleColBandSize w:val="1"/>
      <w:tblBorders>
        <w:top w:val="single" w:sz="4" w:space="0" w:color="9DCB08" w:themeColor="accent2"/>
        <w:bottom w:val="single" w:sz="4" w:space="0" w:color="9DCB08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9DCB08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9DCB08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CC5" w:themeFill="accent2" w:themeFillTint="33"/>
      </w:tcPr>
    </w:tblStylePr>
    <w:tblStylePr w:type="band1Horz">
      <w:tblPr/>
      <w:tcPr>
        <w:shd w:val="clear" w:color="auto" w:fill="EFFCC5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572222"/>
    <w:pPr>
      <w:spacing w:after="0" w:line="240" w:lineRule="auto"/>
    </w:pPr>
    <w:rPr>
      <w:color w:val="0C7A6A" w:themeColor="accent3" w:themeShade="BF"/>
    </w:rPr>
    <w:tblPr>
      <w:tblStyleRowBandSize w:val="1"/>
      <w:tblStyleColBandSize w:val="1"/>
      <w:tblBorders>
        <w:top w:val="single" w:sz="4" w:space="0" w:color="10A48E" w:themeColor="accent3"/>
        <w:bottom w:val="single" w:sz="4" w:space="0" w:color="10A48E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10A48E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10A48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2F9F1" w:themeFill="accent3" w:themeFillTint="33"/>
      </w:tcPr>
    </w:tblStylePr>
    <w:tblStylePr w:type="band1Horz">
      <w:tblPr/>
      <w:tcPr>
        <w:shd w:val="clear" w:color="auto" w:fill="C2F9F1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572222"/>
    <w:pPr>
      <w:spacing w:after="0" w:line="240" w:lineRule="auto"/>
    </w:pPr>
    <w:rPr>
      <w:color w:val="118F79" w:themeColor="accent4" w:themeShade="BF"/>
    </w:rPr>
    <w:tblPr>
      <w:tblStyleRowBandSize w:val="1"/>
      <w:tblStyleColBandSize w:val="1"/>
      <w:tblBorders>
        <w:top w:val="single" w:sz="4" w:space="0" w:color="17C0A3" w:themeColor="accent4"/>
        <w:bottom w:val="single" w:sz="4" w:space="0" w:color="17C0A3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17C0A3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17C0A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AF8F0" w:themeFill="accent4" w:themeFillTint="33"/>
      </w:tcPr>
    </w:tblStylePr>
    <w:tblStylePr w:type="band1Horz">
      <w:tblPr/>
      <w:tcPr>
        <w:shd w:val="clear" w:color="auto" w:fill="CAF8F0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572222"/>
    <w:pPr>
      <w:spacing w:after="0" w:line="240" w:lineRule="auto"/>
    </w:pPr>
    <w:rPr>
      <w:color w:val="033B32" w:themeColor="accent5" w:themeShade="BF"/>
    </w:rPr>
    <w:tblPr>
      <w:tblStyleRowBandSize w:val="1"/>
      <w:tblStyleColBandSize w:val="1"/>
      <w:tblBorders>
        <w:top w:val="single" w:sz="4" w:space="0" w:color="044F44" w:themeColor="accent5"/>
        <w:bottom w:val="single" w:sz="4" w:space="0" w:color="044F4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044F4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044F4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FBEF" w:themeFill="accent5" w:themeFillTint="33"/>
      </w:tcPr>
    </w:tblStylePr>
    <w:tblStylePr w:type="band1Horz">
      <w:tblPr/>
      <w:tcPr>
        <w:shd w:val="clear" w:color="auto" w:fill="ADFBEF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572222"/>
    <w:pPr>
      <w:spacing w:after="0" w:line="240" w:lineRule="auto"/>
    </w:pPr>
    <w:rPr>
      <w:color w:val="212832" w:themeColor="accent6" w:themeShade="BF"/>
    </w:rPr>
    <w:tblPr>
      <w:tblStyleRowBandSize w:val="1"/>
      <w:tblStyleColBandSize w:val="1"/>
      <w:tblBorders>
        <w:top w:val="single" w:sz="4" w:space="0" w:color="2C3644" w:themeColor="accent6"/>
        <w:bottom w:val="single" w:sz="4" w:space="0" w:color="2C3644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2C3644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2C3644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D5DF" w:themeFill="accent6" w:themeFillTint="33"/>
      </w:tcPr>
    </w:tblStylePr>
    <w:tblStylePr w:type="band1Horz">
      <w:tblPr/>
      <w:tcPr>
        <w:shd w:val="clear" w:color="auto" w:fill="CED5DF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572222"/>
    <w:pPr>
      <w:spacing w:after="0" w:line="240" w:lineRule="auto"/>
    </w:pPr>
    <w:rPr>
      <w:color w:val="95B51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3EA1F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3EA1F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3EA1F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3EA1F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3FAD2" w:themeFill="accent1" w:themeFillTint="33"/>
      </w:tcPr>
    </w:tblStylePr>
    <w:tblStylePr w:type="band1Horz">
      <w:tblPr/>
      <w:tcPr>
        <w:shd w:val="clear" w:color="auto" w:fill="F3FAD2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572222"/>
    <w:pPr>
      <w:spacing w:after="0" w:line="240" w:lineRule="auto"/>
    </w:pPr>
    <w:rPr>
      <w:color w:val="749706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DCB08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DCB08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DCB08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DCB08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EFFCC5" w:themeFill="accent2" w:themeFillTint="33"/>
      </w:tcPr>
    </w:tblStylePr>
    <w:tblStylePr w:type="band1Horz">
      <w:tblPr/>
      <w:tcPr>
        <w:shd w:val="clear" w:color="auto" w:fill="EFFCC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572222"/>
    <w:pPr>
      <w:spacing w:after="0" w:line="240" w:lineRule="auto"/>
    </w:pPr>
    <w:rPr>
      <w:color w:val="0C7A6A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0A48E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0A48E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0A48E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0A48E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C2F9F1" w:themeFill="accent3" w:themeFillTint="33"/>
      </w:tcPr>
    </w:tblStylePr>
    <w:tblStylePr w:type="band1Horz">
      <w:tblPr/>
      <w:tcPr>
        <w:shd w:val="clear" w:color="auto" w:fill="C2F9F1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572222"/>
    <w:pPr>
      <w:spacing w:after="0" w:line="240" w:lineRule="auto"/>
    </w:pPr>
    <w:rPr>
      <w:color w:val="118F79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7C0A3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7C0A3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7C0A3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7C0A3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CAF8F0" w:themeFill="accent4" w:themeFillTint="33"/>
      </w:tcPr>
    </w:tblStylePr>
    <w:tblStylePr w:type="band1Horz">
      <w:tblPr/>
      <w:tcPr>
        <w:shd w:val="clear" w:color="auto" w:fill="CAF8F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572222"/>
    <w:pPr>
      <w:spacing w:after="0" w:line="240" w:lineRule="auto"/>
    </w:pPr>
    <w:rPr>
      <w:color w:val="033B32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44F4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44F4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44F4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44F4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ADFBEF" w:themeFill="accent5" w:themeFillTint="33"/>
      </w:tcPr>
    </w:tblStylePr>
    <w:tblStylePr w:type="band1Horz">
      <w:tblPr/>
      <w:tcPr>
        <w:shd w:val="clear" w:color="auto" w:fill="ADFBE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572222"/>
    <w:pPr>
      <w:spacing w:after="0" w:line="240" w:lineRule="auto"/>
    </w:pPr>
    <w:rPr>
      <w:color w:val="212832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3644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3644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3644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3644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ED5DF" w:themeFill="accent6" w:themeFillTint="33"/>
      </w:tcPr>
    </w:tblStylePr>
    <w:tblStylePr w:type="band1Horz">
      <w:tblPr/>
      <w:tcPr>
        <w:shd w:val="clear" w:color="auto" w:fill="CED5DF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57222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kern w:val="16"/>
      <w14:ligatures w14:val="standardContextual"/>
      <w14:numForm w14:val="oldStyle"/>
      <w14:numSpacing w14:val="proportional"/>
      <w14:cntxtAlts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572222"/>
    <w:rPr>
      <w:rFonts w:ascii="Consolas" w:hAnsi="Consolas"/>
      <w:kern w:val="16"/>
      <w:sz w:val="22"/>
      <w14:ligatures w14:val="standardContextual"/>
      <w14:numForm w14:val="oldStyle"/>
      <w14:numSpacing w14:val="proportional"/>
      <w14:cntxtAlts/>
    </w:rPr>
  </w:style>
  <w:style w:type="table" w:styleId="MediumGrid1">
    <w:name w:val="Medium Grid 1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D2EF57" w:themeColor="accent1" w:themeTint="BF"/>
        <w:left w:val="single" w:sz="8" w:space="0" w:color="D2EF57" w:themeColor="accent1" w:themeTint="BF"/>
        <w:bottom w:val="single" w:sz="8" w:space="0" w:color="D2EF57" w:themeColor="accent1" w:themeTint="BF"/>
        <w:right w:val="single" w:sz="8" w:space="0" w:color="D2EF57" w:themeColor="accent1" w:themeTint="BF"/>
        <w:insideH w:val="single" w:sz="8" w:space="0" w:color="D2EF57" w:themeColor="accent1" w:themeTint="BF"/>
        <w:insideV w:val="single" w:sz="8" w:space="0" w:color="D2EF57" w:themeColor="accent1" w:themeTint="BF"/>
      </w:tblBorders>
    </w:tblPr>
    <w:tcPr>
      <w:shd w:val="clear" w:color="auto" w:fill="F0F9C7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2EF57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1F48F" w:themeFill="accent1" w:themeFillTint="7F"/>
      </w:tcPr>
    </w:tblStylePr>
    <w:tblStylePr w:type="band1Horz">
      <w:tblPr/>
      <w:tcPr>
        <w:shd w:val="clear" w:color="auto" w:fill="E1F48F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C4F627" w:themeColor="accent2" w:themeTint="BF"/>
        <w:left w:val="single" w:sz="8" w:space="0" w:color="C4F627" w:themeColor="accent2" w:themeTint="BF"/>
        <w:bottom w:val="single" w:sz="8" w:space="0" w:color="C4F627" w:themeColor="accent2" w:themeTint="BF"/>
        <w:right w:val="single" w:sz="8" w:space="0" w:color="C4F627" w:themeColor="accent2" w:themeTint="BF"/>
        <w:insideH w:val="single" w:sz="8" w:space="0" w:color="C4F627" w:themeColor="accent2" w:themeTint="BF"/>
        <w:insideV w:val="single" w:sz="8" w:space="0" w:color="C4F627" w:themeColor="accent2" w:themeTint="BF"/>
      </w:tblBorders>
    </w:tblPr>
    <w:tcPr>
      <w:shd w:val="clear" w:color="auto" w:fill="EBFCB7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4F627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F96F" w:themeFill="accent2" w:themeFillTint="7F"/>
      </w:tcPr>
    </w:tblStylePr>
    <w:tblStylePr w:type="band1Horz">
      <w:tblPr/>
      <w:tcPr>
        <w:shd w:val="clear" w:color="auto" w:fill="D8F96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1DE9CA" w:themeColor="accent3" w:themeTint="BF"/>
        <w:left w:val="single" w:sz="8" w:space="0" w:color="1DE9CA" w:themeColor="accent3" w:themeTint="BF"/>
        <w:bottom w:val="single" w:sz="8" w:space="0" w:color="1DE9CA" w:themeColor="accent3" w:themeTint="BF"/>
        <w:right w:val="single" w:sz="8" w:space="0" w:color="1DE9CA" w:themeColor="accent3" w:themeTint="BF"/>
        <w:insideH w:val="single" w:sz="8" w:space="0" w:color="1DE9CA" w:themeColor="accent3" w:themeTint="BF"/>
        <w:insideV w:val="single" w:sz="8" w:space="0" w:color="1DE9CA" w:themeColor="accent3" w:themeTint="BF"/>
      </w:tblBorders>
    </w:tblPr>
    <w:tcPr>
      <w:shd w:val="clear" w:color="auto" w:fill="B4F7ED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DE9C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8F0DC" w:themeFill="accent3" w:themeFillTint="7F"/>
      </w:tcPr>
    </w:tblStylePr>
    <w:tblStylePr w:type="band1Horz">
      <w:tblPr/>
      <w:tcPr>
        <w:shd w:val="clear" w:color="auto" w:fill="68F0DC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39E7C9" w:themeColor="accent4" w:themeTint="BF"/>
        <w:left w:val="single" w:sz="8" w:space="0" w:color="39E7C9" w:themeColor="accent4" w:themeTint="BF"/>
        <w:bottom w:val="single" w:sz="8" w:space="0" w:color="39E7C9" w:themeColor="accent4" w:themeTint="BF"/>
        <w:right w:val="single" w:sz="8" w:space="0" w:color="39E7C9" w:themeColor="accent4" w:themeTint="BF"/>
        <w:insideH w:val="single" w:sz="8" w:space="0" w:color="39E7C9" w:themeColor="accent4" w:themeTint="BF"/>
        <w:insideV w:val="single" w:sz="8" w:space="0" w:color="39E7C9" w:themeColor="accent4" w:themeTint="BF"/>
      </w:tblBorders>
    </w:tblPr>
    <w:tcPr>
      <w:shd w:val="clear" w:color="auto" w:fill="BDF7ED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39E7C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BEFDB" w:themeFill="accent4" w:themeFillTint="7F"/>
      </w:tcPr>
    </w:tblStylePr>
    <w:tblStylePr w:type="band1Horz">
      <w:tblPr/>
      <w:tcPr>
        <w:shd w:val="clear" w:color="auto" w:fill="7BEFDB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9B49B" w:themeColor="accent5" w:themeTint="BF"/>
        <w:left w:val="single" w:sz="8" w:space="0" w:color="09B49B" w:themeColor="accent5" w:themeTint="BF"/>
        <w:bottom w:val="single" w:sz="8" w:space="0" w:color="09B49B" w:themeColor="accent5" w:themeTint="BF"/>
        <w:right w:val="single" w:sz="8" w:space="0" w:color="09B49B" w:themeColor="accent5" w:themeTint="BF"/>
        <w:insideH w:val="single" w:sz="8" w:space="0" w:color="09B49B" w:themeColor="accent5" w:themeTint="BF"/>
        <w:insideV w:val="single" w:sz="8" w:space="0" w:color="09B49B" w:themeColor="accent5" w:themeTint="BF"/>
      </w:tblBorders>
    </w:tblPr>
    <w:tcPr>
      <w:shd w:val="clear" w:color="auto" w:fill="9AFAEB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9B49B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34F4D8" w:themeFill="accent5" w:themeFillTint="7F"/>
      </w:tcPr>
    </w:tblStylePr>
    <w:tblStylePr w:type="band1Horz">
      <w:tblPr/>
      <w:tcPr>
        <w:shd w:val="clear" w:color="auto" w:fill="34F4D8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536680" w:themeColor="accent6" w:themeTint="BF"/>
        <w:left w:val="single" w:sz="8" w:space="0" w:color="536680" w:themeColor="accent6" w:themeTint="BF"/>
        <w:bottom w:val="single" w:sz="8" w:space="0" w:color="536680" w:themeColor="accent6" w:themeTint="BF"/>
        <w:right w:val="single" w:sz="8" w:space="0" w:color="536680" w:themeColor="accent6" w:themeTint="BF"/>
        <w:insideH w:val="single" w:sz="8" w:space="0" w:color="536680" w:themeColor="accent6" w:themeTint="BF"/>
        <w:insideV w:val="single" w:sz="8" w:space="0" w:color="536680" w:themeColor="accent6" w:themeTint="BF"/>
      </w:tblBorders>
    </w:tblPr>
    <w:tcPr>
      <w:shd w:val="clear" w:color="auto" w:fill="C3CCD8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3668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698B1" w:themeFill="accent6" w:themeFillTint="7F"/>
      </w:tcPr>
    </w:tblStylePr>
    <w:tblStylePr w:type="band1Horz">
      <w:tblPr/>
      <w:tcPr>
        <w:shd w:val="clear" w:color="auto" w:fill="8698B1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3EA1F" w:themeColor="accent1"/>
        <w:left w:val="single" w:sz="8" w:space="0" w:color="C3EA1F" w:themeColor="accent1"/>
        <w:bottom w:val="single" w:sz="8" w:space="0" w:color="C3EA1F" w:themeColor="accent1"/>
        <w:right w:val="single" w:sz="8" w:space="0" w:color="C3EA1F" w:themeColor="accent1"/>
        <w:insideH w:val="single" w:sz="8" w:space="0" w:color="C3EA1F" w:themeColor="accent1"/>
        <w:insideV w:val="single" w:sz="8" w:space="0" w:color="C3EA1F" w:themeColor="accent1"/>
      </w:tblBorders>
    </w:tblPr>
    <w:tcPr>
      <w:shd w:val="clear" w:color="auto" w:fill="F0F9C7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9FDE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FAD2" w:themeFill="accent1" w:themeFillTint="33"/>
      </w:tcPr>
    </w:tblStylePr>
    <w:tblStylePr w:type="band1Vert">
      <w:tblPr/>
      <w:tcPr>
        <w:shd w:val="clear" w:color="auto" w:fill="E1F48F" w:themeFill="accent1" w:themeFillTint="7F"/>
      </w:tcPr>
    </w:tblStylePr>
    <w:tblStylePr w:type="band1Horz">
      <w:tblPr/>
      <w:tcPr>
        <w:tcBorders>
          <w:insideH w:val="single" w:sz="6" w:space="0" w:color="C3EA1F" w:themeColor="accent1"/>
          <w:insideV w:val="single" w:sz="6" w:space="0" w:color="C3EA1F" w:themeColor="accent1"/>
        </w:tcBorders>
        <w:shd w:val="clear" w:color="auto" w:fill="E1F48F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DCB08" w:themeColor="accent2"/>
        <w:left w:val="single" w:sz="8" w:space="0" w:color="9DCB08" w:themeColor="accent2"/>
        <w:bottom w:val="single" w:sz="8" w:space="0" w:color="9DCB08" w:themeColor="accent2"/>
        <w:right w:val="single" w:sz="8" w:space="0" w:color="9DCB08" w:themeColor="accent2"/>
        <w:insideH w:val="single" w:sz="8" w:space="0" w:color="9DCB08" w:themeColor="accent2"/>
        <w:insideV w:val="single" w:sz="8" w:space="0" w:color="9DCB08" w:themeColor="accent2"/>
      </w:tblBorders>
    </w:tblPr>
    <w:tcPr>
      <w:shd w:val="clear" w:color="auto" w:fill="EBFCB7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7FEE2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FCC5" w:themeFill="accent2" w:themeFillTint="33"/>
      </w:tcPr>
    </w:tblStylePr>
    <w:tblStylePr w:type="band1Vert">
      <w:tblPr/>
      <w:tcPr>
        <w:shd w:val="clear" w:color="auto" w:fill="D8F96F" w:themeFill="accent2" w:themeFillTint="7F"/>
      </w:tcPr>
    </w:tblStylePr>
    <w:tblStylePr w:type="band1Horz">
      <w:tblPr/>
      <w:tcPr>
        <w:tcBorders>
          <w:insideH w:val="single" w:sz="6" w:space="0" w:color="9DCB08" w:themeColor="accent2"/>
          <w:insideV w:val="single" w:sz="6" w:space="0" w:color="9DCB08" w:themeColor="accent2"/>
        </w:tcBorders>
        <w:shd w:val="clear" w:color="auto" w:fill="D8F96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0A48E" w:themeColor="accent3"/>
        <w:left w:val="single" w:sz="8" w:space="0" w:color="10A48E" w:themeColor="accent3"/>
        <w:bottom w:val="single" w:sz="8" w:space="0" w:color="10A48E" w:themeColor="accent3"/>
        <w:right w:val="single" w:sz="8" w:space="0" w:color="10A48E" w:themeColor="accent3"/>
        <w:insideH w:val="single" w:sz="8" w:space="0" w:color="10A48E" w:themeColor="accent3"/>
        <w:insideV w:val="single" w:sz="8" w:space="0" w:color="10A48E" w:themeColor="accent3"/>
      </w:tblBorders>
    </w:tblPr>
    <w:tcPr>
      <w:shd w:val="clear" w:color="auto" w:fill="B4F7ED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E1FCF8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2F9F1" w:themeFill="accent3" w:themeFillTint="33"/>
      </w:tcPr>
    </w:tblStylePr>
    <w:tblStylePr w:type="band1Vert">
      <w:tblPr/>
      <w:tcPr>
        <w:shd w:val="clear" w:color="auto" w:fill="68F0DC" w:themeFill="accent3" w:themeFillTint="7F"/>
      </w:tcPr>
    </w:tblStylePr>
    <w:tblStylePr w:type="band1Horz">
      <w:tblPr/>
      <w:tcPr>
        <w:tcBorders>
          <w:insideH w:val="single" w:sz="6" w:space="0" w:color="10A48E" w:themeColor="accent3"/>
          <w:insideV w:val="single" w:sz="6" w:space="0" w:color="10A48E" w:themeColor="accent3"/>
        </w:tcBorders>
        <w:shd w:val="clear" w:color="auto" w:fill="68F0D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7C0A3" w:themeColor="accent4"/>
        <w:left w:val="single" w:sz="8" w:space="0" w:color="17C0A3" w:themeColor="accent4"/>
        <w:bottom w:val="single" w:sz="8" w:space="0" w:color="17C0A3" w:themeColor="accent4"/>
        <w:right w:val="single" w:sz="8" w:space="0" w:color="17C0A3" w:themeColor="accent4"/>
        <w:insideH w:val="single" w:sz="8" w:space="0" w:color="17C0A3" w:themeColor="accent4"/>
        <w:insideV w:val="single" w:sz="8" w:space="0" w:color="17C0A3" w:themeColor="accent4"/>
      </w:tblBorders>
    </w:tblPr>
    <w:tcPr>
      <w:shd w:val="clear" w:color="auto" w:fill="BDF7ED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5FCF8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AF8F0" w:themeFill="accent4" w:themeFillTint="33"/>
      </w:tcPr>
    </w:tblStylePr>
    <w:tblStylePr w:type="band1Vert">
      <w:tblPr/>
      <w:tcPr>
        <w:shd w:val="clear" w:color="auto" w:fill="7BEFDB" w:themeFill="accent4" w:themeFillTint="7F"/>
      </w:tcPr>
    </w:tblStylePr>
    <w:tblStylePr w:type="band1Horz">
      <w:tblPr/>
      <w:tcPr>
        <w:tcBorders>
          <w:insideH w:val="single" w:sz="6" w:space="0" w:color="17C0A3" w:themeColor="accent4"/>
          <w:insideV w:val="single" w:sz="6" w:space="0" w:color="17C0A3" w:themeColor="accent4"/>
        </w:tcBorders>
        <w:shd w:val="clear" w:color="auto" w:fill="7BEFDB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44F44" w:themeColor="accent5"/>
        <w:left w:val="single" w:sz="8" w:space="0" w:color="044F44" w:themeColor="accent5"/>
        <w:bottom w:val="single" w:sz="8" w:space="0" w:color="044F44" w:themeColor="accent5"/>
        <w:right w:val="single" w:sz="8" w:space="0" w:color="044F44" w:themeColor="accent5"/>
        <w:insideH w:val="single" w:sz="8" w:space="0" w:color="044F44" w:themeColor="accent5"/>
        <w:insideV w:val="single" w:sz="8" w:space="0" w:color="044F44" w:themeColor="accent5"/>
      </w:tblBorders>
    </w:tblPr>
    <w:tcPr>
      <w:shd w:val="clear" w:color="auto" w:fill="9AFAEB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D7FD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DFBEF" w:themeFill="accent5" w:themeFillTint="33"/>
      </w:tcPr>
    </w:tblStylePr>
    <w:tblStylePr w:type="band1Vert">
      <w:tblPr/>
      <w:tcPr>
        <w:shd w:val="clear" w:color="auto" w:fill="34F4D8" w:themeFill="accent5" w:themeFillTint="7F"/>
      </w:tcPr>
    </w:tblStylePr>
    <w:tblStylePr w:type="band1Horz">
      <w:tblPr/>
      <w:tcPr>
        <w:tcBorders>
          <w:insideH w:val="single" w:sz="6" w:space="0" w:color="044F44" w:themeColor="accent5"/>
          <w:insideV w:val="single" w:sz="6" w:space="0" w:color="044F44" w:themeColor="accent5"/>
        </w:tcBorders>
        <w:shd w:val="clear" w:color="auto" w:fill="34F4D8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C3644" w:themeColor="accent6"/>
        <w:left w:val="single" w:sz="8" w:space="0" w:color="2C3644" w:themeColor="accent6"/>
        <w:bottom w:val="single" w:sz="8" w:space="0" w:color="2C3644" w:themeColor="accent6"/>
        <w:right w:val="single" w:sz="8" w:space="0" w:color="2C3644" w:themeColor="accent6"/>
        <w:insideH w:val="single" w:sz="8" w:space="0" w:color="2C3644" w:themeColor="accent6"/>
        <w:insideV w:val="single" w:sz="8" w:space="0" w:color="2C3644" w:themeColor="accent6"/>
      </w:tblBorders>
    </w:tblPr>
    <w:tcPr>
      <w:shd w:val="clear" w:color="auto" w:fill="C3CCD8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7EAEF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ED5DF" w:themeFill="accent6" w:themeFillTint="33"/>
      </w:tcPr>
    </w:tblStylePr>
    <w:tblStylePr w:type="band1Vert">
      <w:tblPr/>
      <w:tcPr>
        <w:shd w:val="clear" w:color="auto" w:fill="8698B1" w:themeFill="accent6" w:themeFillTint="7F"/>
      </w:tcPr>
    </w:tblStylePr>
    <w:tblStylePr w:type="band1Horz">
      <w:tblPr/>
      <w:tcPr>
        <w:tcBorders>
          <w:insideH w:val="single" w:sz="6" w:space="0" w:color="2C3644" w:themeColor="accent6"/>
          <w:insideV w:val="single" w:sz="6" w:space="0" w:color="2C3644" w:themeColor="accent6"/>
        </w:tcBorders>
        <w:shd w:val="clear" w:color="auto" w:fill="8698B1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0F9C7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3EA1F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3EA1F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3EA1F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3EA1F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1F48F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1F48F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BFCB7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DCB08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DCB08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DCB08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DCB08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8F96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8F96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4F7ED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0A48E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0A48E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0A48E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0A48E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8F0D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8F0DC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DF7ED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7C0A3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7C0A3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7C0A3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7C0A3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BEFDB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BEFDB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9AFAEB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44F4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44F4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44F4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44F4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34F4D8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34F4D8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3CCD8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3644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3644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3644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3644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698B1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698B1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2C3644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3EA1F" w:themeColor="accent1"/>
        <w:bottom w:val="single" w:sz="8" w:space="0" w:color="C3EA1F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3EA1F" w:themeColor="accent1"/>
        </w:tcBorders>
      </w:tcPr>
    </w:tblStylePr>
    <w:tblStylePr w:type="lastRow">
      <w:rPr>
        <w:b/>
        <w:bCs/>
        <w:color w:val="2C3644" w:themeColor="text2"/>
      </w:rPr>
      <w:tblPr/>
      <w:tcPr>
        <w:tcBorders>
          <w:top w:val="single" w:sz="8" w:space="0" w:color="C3EA1F" w:themeColor="accent1"/>
          <w:bottom w:val="single" w:sz="8" w:space="0" w:color="C3EA1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3EA1F" w:themeColor="accent1"/>
          <w:bottom w:val="single" w:sz="8" w:space="0" w:color="C3EA1F" w:themeColor="accent1"/>
        </w:tcBorders>
      </w:tcPr>
    </w:tblStylePr>
    <w:tblStylePr w:type="band1Vert">
      <w:tblPr/>
      <w:tcPr>
        <w:shd w:val="clear" w:color="auto" w:fill="F0F9C7" w:themeFill="accent1" w:themeFillTint="3F"/>
      </w:tcPr>
    </w:tblStylePr>
    <w:tblStylePr w:type="band1Horz">
      <w:tblPr/>
      <w:tcPr>
        <w:shd w:val="clear" w:color="auto" w:fill="F0F9C7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DCB08" w:themeColor="accent2"/>
        <w:bottom w:val="single" w:sz="8" w:space="0" w:color="9DCB08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DCB08" w:themeColor="accent2"/>
        </w:tcBorders>
      </w:tcPr>
    </w:tblStylePr>
    <w:tblStylePr w:type="lastRow">
      <w:rPr>
        <w:b/>
        <w:bCs/>
        <w:color w:val="2C3644" w:themeColor="text2"/>
      </w:rPr>
      <w:tblPr/>
      <w:tcPr>
        <w:tcBorders>
          <w:top w:val="single" w:sz="8" w:space="0" w:color="9DCB08" w:themeColor="accent2"/>
          <w:bottom w:val="single" w:sz="8" w:space="0" w:color="9DCB08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DCB08" w:themeColor="accent2"/>
          <w:bottom w:val="single" w:sz="8" w:space="0" w:color="9DCB08" w:themeColor="accent2"/>
        </w:tcBorders>
      </w:tcPr>
    </w:tblStylePr>
    <w:tblStylePr w:type="band1Vert">
      <w:tblPr/>
      <w:tcPr>
        <w:shd w:val="clear" w:color="auto" w:fill="EBFCB7" w:themeFill="accent2" w:themeFillTint="3F"/>
      </w:tcPr>
    </w:tblStylePr>
    <w:tblStylePr w:type="band1Horz">
      <w:tblPr/>
      <w:tcPr>
        <w:shd w:val="clear" w:color="auto" w:fill="EBFCB7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0A48E" w:themeColor="accent3"/>
        <w:bottom w:val="single" w:sz="8" w:space="0" w:color="10A48E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0A48E" w:themeColor="accent3"/>
        </w:tcBorders>
      </w:tcPr>
    </w:tblStylePr>
    <w:tblStylePr w:type="lastRow">
      <w:rPr>
        <w:b/>
        <w:bCs/>
        <w:color w:val="2C3644" w:themeColor="text2"/>
      </w:rPr>
      <w:tblPr/>
      <w:tcPr>
        <w:tcBorders>
          <w:top w:val="single" w:sz="8" w:space="0" w:color="10A48E" w:themeColor="accent3"/>
          <w:bottom w:val="single" w:sz="8" w:space="0" w:color="10A48E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0A48E" w:themeColor="accent3"/>
          <w:bottom w:val="single" w:sz="8" w:space="0" w:color="10A48E" w:themeColor="accent3"/>
        </w:tcBorders>
      </w:tcPr>
    </w:tblStylePr>
    <w:tblStylePr w:type="band1Vert">
      <w:tblPr/>
      <w:tcPr>
        <w:shd w:val="clear" w:color="auto" w:fill="B4F7ED" w:themeFill="accent3" w:themeFillTint="3F"/>
      </w:tcPr>
    </w:tblStylePr>
    <w:tblStylePr w:type="band1Horz">
      <w:tblPr/>
      <w:tcPr>
        <w:shd w:val="clear" w:color="auto" w:fill="B4F7ED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7C0A3" w:themeColor="accent4"/>
        <w:bottom w:val="single" w:sz="8" w:space="0" w:color="17C0A3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7C0A3" w:themeColor="accent4"/>
        </w:tcBorders>
      </w:tcPr>
    </w:tblStylePr>
    <w:tblStylePr w:type="lastRow">
      <w:rPr>
        <w:b/>
        <w:bCs/>
        <w:color w:val="2C3644" w:themeColor="text2"/>
      </w:rPr>
      <w:tblPr/>
      <w:tcPr>
        <w:tcBorders>
          <w:top w:val="single" w:sz="8" w:space="0" w:color="17C0A3" w:themeColor="accent4"/>
          <w:bottom w:val="single" w:sz="8" w:space="0" w:color="17C0A3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7C0A3" w:themeColor="accent4"/>
          <w:bottom w:val="single" w:sz="8" w:space="0" w:color="17C0A3" w:themeColor="accent4"/>
        </w:tcBorders>
      </w:tcPr>
    </w:tblStylePr>
    <w:tblStylePr w:type="band1Vert">
      <w:tblPr/>
      <w:tcPr>
        <w:shd w:val="clear" w:color="auto" w:fill="BDF7ED" w:themeFill="accent4" w:themeFillTint="3F"/>
      </w:tcPr>
    </w:tblStylePr>
    <w:tblStylePr w:type="band1Horz">
      <w:tblPr/>
      <w:tcPr>
        <w:shd w:val="clear" w:color="auto" w:fill="BDF7ED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44F44" w:themeColor="accent5"/>
        <w:bottom w:val="single" w:sz="8" w:space="0" w:color="044F4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44F44" w:themeColor="accent5"/>
        </w:tcBorders>
      </w:tcPr>
    </w:tblStylePr>
    <w:tblStylePr w:type="lastRow">
      <w:rPr>
        <w:b/>
        <w:bCs/>
        <w:color w:val="2C3644" w:themeColor="text2"/>
      </w:rPr>
      <w:tblPr/>
      <w:tcPr>
        <w:tcBorders>
          <w:top w:val="single" w:sz="8" w:space="0" w:color="044F44" w:themeColor="accent5"/>
          <w:bottom w:val="single" w:sz="8" w:space="0" w:color="044F4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44F44" w:themeColor="accent5"/>
          <w:bottom w:val="single" w:sz="8" w:space="0" w:color="044F44" w:themeColor="accent5"/>
        </w:tcBorders>
      </w:tcPr>
    </w:tblStylePr>
    <w:tblStylePr w:type="band1Vert">
      <w:tblPr/>
      <w:tcPr>
        <w:shd w:val="clear" w:color="auto" w:fill="9AFAEB" w:themeFill="accent5" w:themeFillTint="3F"/>
      </w:tcPr>
    </w:tblStylePr>
    <w:tblStylePr w:type="band1Horz">
      <w:tblPr/>
      <w:tcPr>
        <w:shd w:val="clear" w:color="auto" w:fill="9AFAEB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572222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C3644" w:themeColor="accent6"/>
        <w:bottom w:val="single" w:sz="8" w:space="0" w:color="2C3644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3644" w:themeColor="accent6"/>
        </w:tcBorders>
      </w:tcPr>
    </w:tblStylePr>
    <w:tblStylePr w:type="lastRow">
      <w:rPr>
        <w:b/>
        <w:bCs/>
        <w:color w:val="2C3644" w:themeColor="text2"/>
      </w:rPr>
      <w:tblPr/>
      <w:tcPr>
        <w:tcBorders>
          <w:top w:val="single" w:sz="8" w:space="0" w:color="2C3644" w:themeColor="accent6"/>
          <w:bottom w:val="single" w:sz="8" w:space="0" w:color="2C3644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3644" w:themeColor="accent6"/>
          <w:bottom w:val="single" w:sz="8" w:space="0" w:color="2C3644" w:themeColor="accent6"/>
        </w:tcBorders>
      </w:tcPr>
    </w:tblStylePr>
    <w:tblStylePr w:type="band1Vert">
      <w:tblPr/>
      <w:tcPr>
        <w:shd w:val="clear" w:color="auto" w:fill="C3CCD8" w:themeFill="accent6" w:themeFillTint="3F"/>
      </w:tcPr>
    </w:tblStylePr>
    <w:tblStylePr w:type="band1Horz">
      <w:tblPr/>
      <w:tcPr>
        <w:shd w:val="clear" w:color="auto" w:fill="C3CCD8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3EA1F" w:themeColor="accent1"/>
        <w:left w:val="single" w:sz="8" w:space="0" w:color="C3EA1F" w:themeColor="accent1"/>
        <w:bottom w:val="single" w:sz="8" w:space="0" w:color="C3EA1F" w:themeColor="accent1"/>
        <w:right w:val="single" w:sz="8" w:space="0" w:color="C3EA1F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3EA1F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3EA1F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3EA1F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0F9C7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0F9C7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DCB08" w:themeColor="accent2"/>
        <w:left w:val="single" w:sz="8" w:space="0" w:color="9DCB08" w:themeColor="accent2"/>
        <w:bottom w:val="single" w:sz="8" w:space="0" w:color="9DCB08" w:themeColor="accent2"/>
        <w:right w:val="single" w:sz="8" w:space="0" w:color="9DCB08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DCB08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DCB08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DCB08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BFCB7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BFCB7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0A48E" w:themeColor="accent3"/>
        <w:left w:val="single" w:sz="8" w:space="0" w:color="10A48E" w:themeColor="accent3"/>
        <w:bottom w:val="single" w:sz="8" w:space="0" w:color="10A48E" w:themeColor="accent3"/>
        <w:right w:val="single" w:sz="8" w:space="0" w:color="10A48E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0A48E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0A48E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0A48E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4F7ED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4F7ED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7C0A3" w:themeColor="accent4"/>
        <w:left w:val="single" w:sz="8" w:space="0" w:color="17C0A3" w:themeColor="accent4"/>
        <w:bottom w:val="single" w:sz="8" w:space="0" w:color="17C0A3" w:themeColor="accent4"/>
        <w:right w:val="single" w:sz="8" w:space="0" w:color="17C0A3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7C0A3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7C0A3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7C0A3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DF7ED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DF7ED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44F44" w:themeColor="accent5"/>
        <w:left w:val="single" w:sz="8" w:space="0" w:color="044F44" w:themeColor="accent5"/>
        <w:bottom w:val="single" w:sz="8" w:space="0" w:color="044F44" w:themeColor="accent5"/>
        <w:right w:val="single" w:sz="8" w:space="0" w:color="044F4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44F4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44F4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44F4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9AFAEB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9AFAEB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5722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2C3644" w:themeColor="accent6"/>
        <w:left w:val="single" w:sz="8" w:space="0" w:color="2C3644" w:themeColor="accent6"/>
        <w:bottom w:val="single" w:sz="8" w:space="0" w:color="2C3644" w:themeColor="accent6"/>
        <w:right w:val="single" w:sz="8" w:space="0" w:color="2C3644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3644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3644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3644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3CCD8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3CCD8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D2EF57" w:themeColor="accent1" w:themeTint="BF"/>
        <w:left w:val="single" w:sz="8" w:space="0" w:color="D2EF57" w:themeColor="accent1" w:themeTint="BF"/>
        <w:bottom w:val="single" w:sz="8" w:space="0" w:color="D2EF57" w:themeColor="accent1" w:themeTint="BF"/>
        <w:right w:val="single" w:sz="8" w:space="0" w:color="D2EF57" w:themeColor="accent1" w:themeTint="BF"/>
        <w:insideH w:val="single" w:sz="8" w:space="0" w:color="D2EF57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2EF57" w:themeColor="accent1" w:themeTint="BF"/>
          <w:left w:val="single" w:sz="8" w:space="0" w:color="D2EF57" w:themeColor="accent1" w:themeTint="BF"/>
          <w:bottom w:val="single" w:sz="8" w:space="0" w:color="D2EF57" w:themeColor="accent1" w:themeTint="BF"/>
          <w:right w:val="single" w:sz="8" w:space="0" w:color="D2EF57" w:themeColor="accent1" w:themeTint="BF"/>
          <w:insideH w:val="nil"/>
          <w:insideV w:val="nil"/>
        </w:tcBorders>
        <w:shd w:val="clear" w:color="auto" w:fill="C3EA1F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2EF57" w:themeColor="accent1" w:themeTint="BF"/>
          <w:left w:val="single" w:sz="8" w:space="0" w:color="D2EF57" w:themeColor="accent1" w:themeTint="BF"/>
          <w:bottom w:val="single" w:sz="8" w:space="0" w:color="D2EF57" w:themeColor="accent1" w:themeTint="BF"/>
          <w:right w:val="single" w:sz="8" w:space="0" w:color="D2EF57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0F9C7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0F9C7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C4F627" w:themeColor="accent2" w:themeTint="BF"/>
        <w:left w:val="single" w:sz="8" w:space="0" w:color="C4F627" w:themeColor="accent2" w:themeTint="BF"/>
        <w:bottom w:val="single" w:sz="8" w:space="0" w:color="C4F627" w:themeColor="accent2" w:themeTint="BF"/>
        <w:right w:val="single" w:sz="8" w:space="0" w:color="C4F627" w:themeColor="accent2" w:themeTint="BF"/>
        <w:insideH w:val="single" w:sz="8" w:space="0" w:color="C4F627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4F627" w:themeColor="accent2" w:themeTint="BF"/>
          <w:left w:val="single" w:sz="8" w:space="0" w:color="C4F627" w:themeColor="accent2" w:themeTint="BF"/>
          <w:bottom w:val="single" w:sz="8" w:space="0" w:color="C4F627" w:themeColor="accent2" w:themeTint="BF"/>
          <w:right w:val="single" w:sz="8" w:space="0" w:color="C4F627" w:themeColor="accent2" w:themeTint="BF"/>
          <w:insideH w:val="nil"/>
          <w:insideV w:val="nil"/>
        </w:tcBorders>
        <w:shd w:val="clear" w:color="auto" w:fill="9DCB08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4F627" w:themeColor="accent2" w:themeTint="BF"/>
          <w:left w:val="single" w:sz="8" w:space="0" w:color="C4F627" w:themeColor="accent2" w:themeTint="BF"/>
          <w:bottom w:val="single" w:sz="8" w:space="0" w:color="C4F627" w:themeColor="accent2" w:themeTint="BF"/>
          <w:right w:val="single" w:sz="8" w:space="0" w:color="C4F627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FCB7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BFCB7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1DE9CA" w:themeColor="accent3" w:themeTint="BF"/>
        <w:left w:val="single" w:sz="8" w:space="0" w:color="1DE9CA" w:themeColor="accent3" w:themeTint="BF"/>
        <w:bottom w:val="single" w:sz="8" w:space="0" w:color="1DE9CA" w:themeColor="accent3" w:themeTint="BF"/>
        <w:right w:val="single" w:sz="8" w:space="0" w:color="1DE9CA" w:themeColor="accent3" w:themeTint="BF"/>
        <w:insideH w:val="single" w:sz="8" w:space="0" w:color="1DE9C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DE9CA" w:themeColor="accent3" w:themeTint="BF"/>
          <w:left w:val="single" w:sz="8" w:space="0" w:color="1DE9CA" w:themeColor="accent3" w:themeTint="BF"/>
          <w:bottom w:val="single" w:sz="8" w:space="0" w:color="1DE9CA" w:themeColor="accent3" w:themeTint="BF"/>
          <w:right w:val="single" w:sz="8" w:space="0" w:color="1DE9CA" w:themeColor="accent3" w:themeTint="BF"/>
          <w:insideH w:val="nil"/>
          <w:insideV w:val="nil"/>
        </w:tcBorders>
        <w:shd w:val="clear" w:color="auto" w:fill="10A48E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DE9CA" w:themeColor="accent3" w:themeTint="BF"/>
          <w:left w:val="single" w:sz="8" w:space="0" w:color="1DE9CA" w:themeColor="accent3" w:themeTint="BF"/>
          <w:bottom w:val="single" w:sz="8" w:space="0" w:color="1DE9CA" w:themeColor="accent3" w:themeTint="BF"/>
          <w:right w:val="single" w:sz="8" w:space="0" w:color="1DE9C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4F7ED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4F7ED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39E7C9" w:themeColor="accent4" w:themeTint="BF"/>
        <w:left w:val="single" w:sz="8" w:space="0" w:color="39E7C9" w:themeColor="accent4" w:themeTint="BF"/>
        <w:bottom w:val="single" w:sz="8" w:space="0" w:color="39E7C9" w:themeColor="accent4" w:themeTint="BF"/>
        <w:right w:val="single" w:sz="8" w:space="0" w:color="39E7C9" w:themeColor="accent4" w:themeTint="BF"/>
        <w:insideH w:val="single" w:sz="8" w:space="0" w:color="39E7C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39E7C9" w:themeColor="accent4" w:themeTint="BF"/>
          <w:left w:val="single" w:sz="8" w:space="0" w:color="39E7C9" w:themeColor="accent4" w:themeTint="BF"/>
          <w:bottom w:val="single" w:sz="8" w:space="0" w:color="39E7C9" w:themeColor="accent4" w:themeTint="BF"/>
          <w:right w:val="single" w:sz="8" w:space="0" w:color="39E7C9" w:themeColor="accent4" w:themeTint="BF"/>
          <w:insideH w:val="nil"/>
          <w:insideV w:val="nil"/>
        </w:tcBorders>
        <w:shd w:val="clear" w:color="auto" w:fill="17C0A3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9E7C9" w:themeColor="accent4" w:themeTint="BF"/>
          <w:left w:val="single" w:sz="8" w:space="0" w:color="39E7C9" w:themeColor="accent4" w:themeTint="BF"/>
          <w:bottom w:val="single" w:sz="8" w:space="0" w:color="39E7C9" w:themeColor="accent4" w:themeTint="BF"/>
          <w:right w:val="single" w:sz="8" w:space="0" w:color="39E7C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DF7ED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DF7ED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09B49B" w:themeColor="accent5" w:themeTint="BF"/>
        <w:left w:val="single" w:sz="8" w:space="0" w:color="09B49B" w:themeColor="accent5" w:themeTint="BF"/>
        <w:bottom w:val="single" w:sz="8" w:space="0" w:color="09B49B" w:themeColor="accent5" w:themeTint="BF"/>
        <w:right w:val="single" w:sz="8" w:space="0" w:color="09B49B" w:themeColor="accent5" w:themeTint="BF"/>
        <w:insideH w:val="single" w:sz="8" w:space="0" w:color="09B49B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9B49B" w:themeColor="accent5" w:themeTint="BF"/>
          <w:left w:val="single" w:sz="8" w:space="0" w:color="09B49B" w:themeColor="accent5" w:themeTint="BF"/>
          <w:bottom w:val="single" w:sz="8" w:space="0" w:color="09B49B" w:themeColor="accent5" w:themeTint="BF"/>
          <w:right w:val="single" w:sz="8" w:space="0" w:color="09B49B" w:themeColor="accent5" w:themeTint="BF"/>
          <w:insideH w:val="nil"/>
          <w:insideV w:val="nil"/>
        </w:tcBorders>
        <w:shd w:val="clear" w:color="auto" w:fill="044F4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9B49B" w:themeColor="accent5" w:themeTint="BF"/>
          <w:left w:val="single" w:sz="8" w:space="0" w:color="09B49B" w:themeColor="accent5" w:themeTint="BF"/>
          <w:bottom w:val="single" w:sz="8" w:space="0" w:color="09B49B" w:themeColor="accent5" w:themeTint="BF"/>
          <w:right w:val="single" w:sz="8" w:space="0" w:color="09B49B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AFAEB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9AFAEB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8" w:space="0" w:color="536680" w:themeColor="accent6" w:themeTint="BF"/>
        <w:left w:val="single" w:sz="8" w:space="0" w:color="536680" w:themeColor="accent6" w:themeTint="BF"/>
        <w:bottom w:val="single" w:sz="8" w:space="0" w:color="536680" w:themeColor="accent6" w:themeTint="BF"/>
        <w:right w:val="single" w:sz="8" w:space="0" w:color="536680" w:themeColor="accent6" w:themeTint="BF"/>
        <w:insideH w:val="single" w:sz="8" w:space="0" w:color="53668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36680" w:themeColor="accent6" w:themeTint="BF"/>
          <w:left w:val="single" w:sz="8" w:space="0" w:color="536680" w:themeColor="accent6" w:themeTint="BF"/>
          <w:bottom w:val="single" w:sz="8" w:space="0" w:color="536680" w:themeColor="accent6" w:themeTint="BF"/>
          <w:right w:val="single" w:sz="8" w:space="0" w:color="536680" w:themeColor="accent6" w:themeTint="BF"/>
          <w:insideH w:val="nil"/>
          <w:insideV w:val="nil"/>
        </w:tcBorders>
        <w:shd w:val="clear" w:color="auto" w:fill="2C3644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36680" w:themeColor="accent6" w:themeTint="BF"/>
          <w:left w:val="single" w:sz="8" w:space="0" w:color="536680" w:themeColor="accent6" w:themeTint="BF"/>
          <w:bottom w:val="single" w:sz="8" w:space="0" w:color="536680" w:themeColor="accent6" w:themeTint="BF"/>
          <w:right w:val="single" w:sz="8" w:space="0" w:color="53668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CCD8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3CCD8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3EA1F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3EA1F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3EA1F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DCB08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CB08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DCB08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0A48E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0A48E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0A48E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7C0A3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7C0A3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7C0A3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44F4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44F4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44F4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572222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3644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3644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3644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57222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572222"/>
    <w:rPr>
      <w:rFonts w:asciiTheme="majorHAnsi" w:eastAsiaTheme="majorEastAsia" w:hAnsiTheme="majorHAnsi" w:cstheme="majorBidi"/>
      <w:kern w:val="16"/>
      <w:sz w:val="24"/>
      <w:szCs w:val="24"/>
      <w:shd w:val="pct20" w:color="auto" w:fill="auto"/>
      <w14:ligatures w14:val="standardContextual"/>
      <w14:numForm w14:val="oldStyle"/>
      <w14:numSpacing w14:val="proportional"/>
      <w14:cntxtAlts/>
    </w:rPr>
  </w:style>
  <w:style w:type="paragraph" w:styleId="NoSpacing">
    <w:name w:val="No Spacing"/>
    <w:uiPriority w:val="1"/>
    <w:semiHidden/>
    <w:unhideWhenUsed/>
    <w:qFormat/>
    <w:rsid w:val="00572222"/>
    <w:pPr>
      <w:spacing w:after="0" w:line="240" w:lineRule="auto"/>
    </w:pPr>
    <w:rPr>
      <w:kern w:val="16"/>
      <w14:ligatures w14:val="standardContextual"/>
      <w14:numForm w14:val="oldStyle"/>
      <w14:numSpacing w14:val="proportional"/>
      <w14:cntxtAlts/>
    </w:rPr>
  </w:style>
  <w:style w:type="paragraph" w:styleId="NormalWeb">
    <w:name w:val="Normal (Web)"/>
    <w:basedOn w:val="Normal"/>
    <w:uiPriority w:val="99"/>
    <w:semiHidden/>
    <w:unhideWhenUsed/>
    <w:rsid w:val="00572222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572222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572222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572222"/>
    <w:rPr>
      <w:kern w:val="16"/>
      <w:sz w:val="22"/>
      <w14:ligatures w14:val="standardContextual"/>
      <w14:numForm w14:val="oldStyle"/>
      <w14:numSpacing w14:val="proportional"/>
      <w14:cntxtAlts/>
    </w:rPr>
  </w:style>
  <w:style w:type="character" w:styleId="PageNumber">
    <w:name w:val="page number"/>
    <w:basedOn w:val="DefaultParagraphFont"/>
    <w:uiPriority w:val="99"/>
    <w:semiHidden/>
    <w:unhideWhenUsed/>
    <w:rsid w:val="00572222"/>
    <w:rPr>
      <w:sz w:val="22"/>
    </w:rPr>
  </w:style>
  <w:style w:type="table" w:styleId="PlainTable1">
    <w:name w:val="Plain Table 1"/>
    <w:basedOn w:val="TableNormal"/>
    <w:uiPriority w:val="40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1"/>
    <w:rsid w:val="00572222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2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3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4"/>
    <w:rsid w:val="00572222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572222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72222"/>
    <w:rPr>
      <w:rFonts w:ascii="Consolas" w:hAnsi="Consolas"/>
      <w:kern w:val="16"/>
      <w:sz w:val="22"/>
      <w:szCs w:val="21"/>
      <w14:ligatures w14:val="standardContextual"/>
      <w14:numForm w14:val="oldStyle"/>
      <w14:numSpacing w14:val="proportional"/>
      <w14:cntxtAlts/>
    </w:rPr>
  </w:style>
  <w:style w:type="paragraph" w:styleId="Quote">
    <w:name w:val="Quote"/>
    <w:basedOn w:val="Normal"/>
    <w:next w:val="Normal"/>
    <w:link w:val="QuoteChar"/>
    <w:uiPriority w:val="29"/>
    <w:semiHidden/>
    <w:qFormat/>
    <w:rsid w:val="0057222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572222"/>
    <w:rPr>
      <w:i/>
      <w:iCs/>
      <w:color w:val="404040" w:themeColor="text1" w:themeTint="BF"/>
      <w:kern w:val="16"/>
      <w:sz w:val="22"/>
      <w14:ligatures w14:val="standardContextual"/>
      <w14:numForm w14:val="oldStyle"/>
      <w14:numSpacing w14:val="proportional"/>
      <w14:cntxtAlts/>
    </w:rPr>
  </w:style>
  <w:style w:type="paragraph" w:styleId="Salutation">
    <w:name w:val="Salutation"/>
    <w:basedOn w:val="Normal"/>
    <w:next w:val="Normal"/>
    <w:link w:val="SalutationChar"/>
    <w:uiPriority w:val="5"/>
    <w:qFormat/>
    <w:rsid w:val="00572222"/>
  </w:style>
  <w:style w:type="character" w:customStyle="1" w:styleId="SalutationChar">
    <w:name w:val="Salutation Char"/>
    <w:basedOn w:val="DefaultParagraphFont"/>
    <w:link w:val="Salutation"/>
    <w:uiPriority w:val="5"/>
    <w:rsid w:val="00752FC4"/>
  </w:style>
  <w:style w:type="paragraph" w:styleId="Signature">
    <w:name w:val="Signature"/>
    <w:basedOn w:val="Normal"/>
    <w:next w:val="Normal"/>
    <w:link w:val="SignatureChar"/>
    <w:uiPriority w:val="7"/>
    <w:qFormat/>
    <w:rsid w:val="00254E0D"/>
    <w:pPr>
      <w:contextualSpacing/>
    </w:pPr>
  </w:style>
  <w:style w:type="character" w:customStyle="1" w:styleId="SignatureChar">
    <w:name w:val="Signature Char"/>
    <w:basedOn w:val="DefaultParagraphFont"/>
    <w:link w:val="Signature"/>
    <w:uiPriority w:val="7"/>
    <w:rsid w:val="00254E0D"/>
    <w:rPr>
      <w:color w:val="auto"/>
    </w:rPr>
  </w:style>
  <w:style w:type="character" w:styleId="Strong">
    <w:name w:val="Strong"/>
    <w:basedOn w:val="DefaultParagraphFont"/>
    <w:uiPriority w:val="19"/>
    <w:semiHidden/>
    <w:qFormat/>
    <w:rsid w:val="00572222"/>
    <w:rPr>
      <w:b/>
      <w:bCs/>
      <w:sz w:val="22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rsid w:val="0057222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572222"/>
    <w:rPr>
      <w:rFonts w:eastAsiaTheme="minorEastAsia"/>
      <w:color w:val="5A5A5A" w:themeColor="text1" w:themeTint="A5"/>
      <w:spacing w:val="15"/>
      <w:kern w:val="16"/>
      <w:sz w:val="22"/>
      <w:szCs w:val="22"/>
      <w14:ligatures w14:val="standardContextual"/>
      <w14:numForm w14:val="oldStyle"/>
      <w14:numSpacing w14:val="proportional"/>
      <w14:cntxtAlts/>
    </w:rPr>
  </w:style>
  <w:style w:type="character" w:styleId="SubtleEmphasis">
    <w:name w:val="Subtle Emphasis"/>
    <w:basedOn w:val="DefaultParagraphFont"/>
    <w:uiPriority w:val="19"/>
    <w:semiHidden/>
    <w:qFormat/>
    <w:rsid w:val="00572222"/>
    <w:rPr>
      <w:i/>
      <w:iCs/>
      <w:color w:val="404040" w:themeColor="text1" w:themeTint="BF"/>
      <w:sz w:val="22"/>
    </w:rPr>
  </w:style>
  <w:style w:type="character" w:styleId="SubtleReference">
    <w:name w:val="Subtle Reference"/>
    <w:basedOn w:val="DefaultParagraphFont"/>
    <w:uiPriority w:val="31"/>
    <w:semiHidden/>
    <w:qFormat/>
    <w:rsid w:val="00572222"/>
    <w:rPr>
      <w:smallCaps/>
      <w:color w:val="5A5A5A" w:themeColor="text1" w:themeTint="A5"/>
      <w:sz w:val="22"/>
    </w:rPr>
  </w:style>
  <w:style w:type="table" w:styleId="Table3Deffects1">
    <w:name w:val="Table 3D effects 1"/>
    <w:basedOn w:val="TableNormal"/>
    <w:uiPriority w:val="99"/>
    <w:semiHidden/>
    <w:unhideWhenUsed/>
    <w:rsid w:val="00572222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572222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572222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572222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572222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572222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572222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572222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572222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572222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572222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572222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572222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572222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572222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572222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5"/>
    <w:rsid w:val="0057222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572222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572222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572222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572222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57222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572222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572222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572222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572222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572222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572222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572222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5722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572222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572222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semiHidden/>
    <w:qFormat/>
    <w:rsid w:val="0057222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572222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  <w14:ligatures w14:val="standardContextual"/>
      <w14:numForm w14:val="oldStyle"/>
      <w14:numSpacing w14:val="proportional"/>
      <w14:cntxtAlts/>
    </w:rPr>
  </w:style>
  <w:style w:type="paragraph" w:styleId="TOAHeading">
    <w:name w:val="toa heading"/>
    <w:basedOn w:val="Normal"/>
    <w:next w:val="Normal"/>
    <w:uiPriority w:val="99"/>
    <w:semiHidden/>
    <w:unhideWhenUsed/>
    <w:rsid w:val="00572222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572222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57222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572222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572222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572222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572222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572222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572222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572222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72222"/>
    <w:pPr>
      <w:spacing w:before="240"/>
      <w:outlineLvl w:val="9"/>
    </w:pPr>
    <w:rPr>
      <w:b w:val="0"/>
      <w:bCs w:val="0"/>
      <w:color w:val="95B511" w:themeColor="accent1" w:themeShade="BF"/>
      <w:sz w:val="32"/>
      <w:szCs w:val="32"/>
    </w:rPr>
  </w:style>
  <w:style w:type="character" w:styleId="UnresolvedMention">
    <w:name w:val="Unresolved Mention"/>
    <w:basedOn w:val="DefaultParagraphFont"/>
    <w:uiPriority w:val="99"/>
    <w:semiHidden/>
    <w:unhideWhenUsed/>
    <w:rsid w:val="00D400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badrschool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tc.goher\AppData\Roaming\Microsoft\Templates\Modern%20capsules%20letterhead.dotx" TargetMode="External"/></Relationships>
</file>

<file path=word/theme/theme1.xml><?xml version="1.0" encoding="utf-8"?>
<a:theme xmlns:a="http://schemas.openxmlformats.org/drawingml/2006/main" name="Personal Letterhead">
  <a:themeElements>
    <a:clrScheme name="Label LS1-05">
      <a:dk1>
        <a:sysClr val="windowText" lastClr="000000"/>
      </a:dk1>
      <a:lt1>
        <a:sysClr val="window" lastClr="FFFFFF"/>
      </a:lt1>
      <a:dk2>
        <a:srgbClr val="2C3644"/>
      </a:dk2>
      <a:lt2>
        <a:srgbClr val="FFFFFF"/>
      </a:lt2>
      <a:accent1>
        <a:srgbClr val="C3EA1F"/>
      </a:accent1>
      <a:accent2>
        <a:srgbClr val="9DCB08"/>
      </a:accent2>
      <a:accent3>
        <a:srgbClr val="10A48E"/>
      </a:accent3>
      <a:accent4>
        <a:srgbClr val="17C0A3"/>
      </a:accent4>
      <a:accent5>
        <a:srgbClr val="044F44"/>
      </a:accent5>
      <a:accent6>
        <a:srgbClr val="2C3644"/>
      </a:accent6>
      <a:hlink>
        <a:srgbClr val="10A48E"/>
      </a:hlink>
      <a:folHlink>
        <a:srgbClr val="FF000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62F2E1B-A55B-46C1-B1D7-F890BB63B1E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8E1B9BB-C40C-4040-AFC5-C91AA9414C7F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616916F2-5E6E-4C71-8D85-12CAD699EA0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3057246-DBFF-4218-9E8A-B753C150B5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C:\Users\cotc.goher\AppData\Roaming\Microsoft\Templates\Modern capsules letterhead.dotx</Template>
  <TotalTime>0</TotalTime>
  <Pages>1</Pages>
  <Words>143</Words>
  <Characters>715</Characters>
  <Application>Microsoft Office Word</Application>
  <DocSecurity>0</DocSecurity>
  <Lines>13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2023-01-24T17:13:00Z</dcterms:created>
  <dcterms:modified xsi:type="dcterms:W3CDTF">2023-11-06T14:45:00Z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